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12D" w:rsidRDefault="007A212D" w:rsidP="00AB7133">
      <w:pPr>
        <w:ind w:left="0"/>
      </w:pPr>
    </w:p>
    <w:p w:rsidR="007A212D" w:rsidRDefault="007A212D" w:rsidP="00AB7133">
      <w:pPr>
        <w:ind w:left="0"/>
      </w:pPr>
    </w:p>
    <w:p w:rsidR="007A212D" w:rsidRDefault="00EE7333" w:rsidP="00AB7133">
      <w:pPr>
        <w:ind w:left="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459pt;height:76.5pt" fillcolor="#b2b2b2" strokecolor="#33c" strokeweight="1pt">
            <v:fill opacity=".5"/>
            <v:shadow on="t" color="#99f" offset="3pt"/>
            <v:textpath style="font-family:&quot;Arial Black&quot;;v-text-kern:t" trim="t" fitpath="t" string="Livret d'activités 6ème "/>
          </v:shape>
        </w:pict>
      </w:r>
    </w:p>
    <w:p w:rsidR="007A212D" w:rsidRDefault="007A212D" w:rsidP="00AB7133">
      <w:pPr>
        <w:ind w:left="0"/>
      </w:pPr>
    </w:p>
    <w:p w:rsidR="007A212D" w:rsidRDefault="007A212D" w:rsidP="00AB7133">
      <w:pPr>
        <w:ind w:left="0"/>
      </w:pPr>
      <w:r>
        <w:t xml:space="preserve">                                                 </w:t>
      </w:r>
      <w:r w:rsidR="00EE7333">
        <w:pict>
          <v:shape id="_x0000_i1027" type="#_x0000_t136" style="width:266.25pt;height:51pt">
            <v:shadow color="#868686"/>
            <v:textpath style="font-family:&quot;Arial Black&quot;;v-text-kern:t" trim="t" fitpath="t" string="Technologie  "/>
          </v:shape>
        </w:pict>
      </w:r>
    </w:p>
    <w:p w:rsidR="00D2012D" w:rsidRDefault="00582962" w:rsidP="00582962">
      <w:pPr>
        <w:ind w:left="0"/>
        <w:jc w:val="center"/>
      </w:pPr>
      <w:r>
        <w:rPr>
          <w:noProof/>
          <w:lang w:val="fr-FR" w:eastAsia="fr-FR" w:bidi="ar-SA"/>
        </w:rPr>
        <w:drawing>
          <wp:inline distT="0" distB="0" distL="0" distR="0">
            <wp:extent cx="5171719" cy="3676650"/>
            <wp:effectExtent l="19050" t="0" r="0" b="0"/>
            <wp:docPr id="1"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srcRect/>
                    <a:stretch>
                      <a:fillRect/>
                    </a:stretch>
                  </pic:blipFill>
                  <pic:spPr bwMode="auto">
                    <a:xfrm>
                      <a:off x="0" y="0"/>
                      <a:ext cx="5175761" cy="3679523"/>
                    </a:xfrm>
                    <a:prstGeom prst="rect">
                      <a:avLst/>
                    </a:prstGeom>
                    <a:noFill/>
                    <a:ln w="9525">
                      <a:noFill/>
                      <a:miter lim="800000"/>
                      <a:headEnd/>
                      <a:tailEnd/>
                    </a:ln>
                  </pic:spPr>
                </pic:pic>
              </a:graphicData>
            </a:graphic>
          </wp:inline>
        </w:drawing>
      </w:r>
    </w:p>
    <w:p w:rsidR="00D2012D" w:rsidRDefault="00D2012D" w:rsidP="00D2012D">
      <w:pPr>
        <w:ind w:left="0"/>
        <w:jc w:val="center"/>
      </w:pPr>
    </w:p>
    <w:p w:rsidR="00D2012D" w:rsidRDefault="0071420A" w:rsidP="0071420A">
      <w:pPr>
        <w:ind w:left="0"/>
        <w:jc w:val="center"/>
      </w:pPr>
      <w:r>
        <w:rPr>
          <w:noProof/>
          <w:lang w:val="fr-FR" w:eastAsia="fr-FR" w:bidi="ar-SA"/>
        </w:rPr>
        <w:drawing>
          <wp:inline distT="0" distB="0" distL="0" distR="0">
            <wp:extent cx="742950" cy="742950"/>
            <wp:effectExtent l="19050" t="0" r="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 cstate="print"/>
                    <a:srcRect/>
                    <a:stretch>
                      <a:fillRect/>
                    </a:stretch>
                  </pic:blipFill>
                  <pic:spPr bwMode="auto">
                    <a:xfrm>
                      <a:off x="0" y="0"/>
                      <a:ext cx="742950" cy="742950"/>
                    </a:xfrm>
                    <a:prstGeom prst="rect">
                      <a:avLst/>
                    </a:prstGeom>
                    <a:noFill/>
                    <a:ln w="9525">
                      <a:noFill/>
                      <a:miter lim="800000"/>
                      <a:headEnd/>
                      <a:tailEnd/>
                    </a:ln>
                  </pic:spPr>
                </pic:pic>
              </a:graphicData>
            </a:graphic>
          </wp:inline>
        </w:drawing>
      </w:r>
    </w:p>
    <w:p w:rsidR="00D2012D" w:rsidRDefault="00D2012D" w:rsidP="00AB7133">
      <w:pPr>
        <w:ind w:left="0"/>
      </w:pPr>
    </w:p>
    <w:p w:rsidR="002E0904" w:rsidRPr="002E0904" w:rsidRDefault="00E734BC" w:rsidP="00CC538F">
      <w:pPr>
        <w:ind w:left="0"/>
        <w:jc w:val="center"/>
        <w:rPr>
          <w:sz w:val="32"/>
          <w:szCs w:val="32"/>
          <w:lang w:val="fr-FR"/>
        </w:rPr>
      </w:pPr>
      <w:r>
        <w:rPr>
          <w:sz w:val="32"/>
          <w:szCs w:val="32"/>
          <w:lang w:val="fr-FR"/>
        </w:rPr>
        <w:t>2</w:t>
      </w:r>
      <w:r w:rsidRPr="00E734BC">
        <w:rPr>
          <w:sz w:val="32"/>
          <w:szCs w:val="32"/>
          <w:vertAlign w:val="superscript"/>
          <w:lang w:val="fr-FR"/>
        </w:rPr>
        <w:t>ème</w:t>
      </w:r>
      <w:r>
        <w:rPr>
          <w:sz w:val="32"/>
          <w:szCs w:val="32"/>
          <w:lang w:val="fr-FR"/>
        </w:rPr>
        <w:t xml:space="preserve"> </w:t>
      </w:r>
      <w:r w:rsidR="007A212D" w:rsidRPr="002E0904">
        <w:rPr>
          <w:sz w:val="32"/>
          <w:szCs w:val="32"/>
          <w:lang w:val="fr-FR"/>
        </w:rPr>
        <w:t xml:space="preserve"> </w:t>
      </w:r>
      <w:r>
        <w:rPr>
          <w:sz w:val="32"/>
          <w:szCs w:val="32"/>
          <w:lang w:val="fr-FR"/>
        </w:rPr>
        <w:t>édition 2017/2018</w:t>
      </w:r>
    </w:p>
    <w:p w:rsidR="00CC538F" w:rsidRDefault="00CC538F" w:rsidP="002E0904">
      <w:pPr>
        <w:ind w:left="0"/>
        <w:rPr>
          <w:sz w:val="24"/>
          <w:szCs w:val="24"/>
          <w:lang w:val="fr-FR"/>
        </w:rPr>
      </w:pPr>
    </w:p>
    <w:p w:rsidR="00CC538F" w:rsidRDefault="00CC538F" w:rsidP="002E0904">
      <w:pPr>
        <w:ind w:left="0"/>
        <w:rPr>
          <w:sz w:val="24"/>
          <w:szCs w:val="24"/>
          <w:lang w:val="fr-FR"/>
        </w:rPr>
      </w:pPr>
    </w:p>
    <w:p w:rsidR="007A212D" w:rsidRPr="00582962" w:rsidRDefault="00CC538F" w:rsidP="00AB7133">
      <w:pPr>
        <w:ind w:left="0"/>
        <w:rPr>
          <w:rFonts w:ascii="Arial" w:hAnsi="Arial" w:cs="Arial"/>
          <w:color w:val="auto"/>
          <w:sz w:val="24"/>
          <w:szCs w:val="24"/>
          <w:lang w:val="fr-FR" w:eastAsia="fr-FR" w:bidi="ar-SA"/>
        </w:rPr>
      </w:pPr>
      <w:r>
        <w:rPr>
          <w:sz w:val="24"/>
          <w:szCs w:val="24"/>
          <w:lang w:val="fr-FR"/>
        </w:rPr>
        <w:t>N</w:t>
      </w:r>
      <w:r w:rsidR="002E0904" w:rsidRPr="002E0904">
        <w:rPr>
          <w:sz w:val="24"/>
          <w:szCs w:val="24"/>
          <w:lang w:val="fr-FR"/>
        </w:rPr>
        <w:t xml:space="preserve">ouveau programme : </w:t>
      </w:r>
      <w:r w:rsidR="002E0904" w:rsidRPr="002E0904">
        <w:rPr>
          <w:rFonts w:ascii="Arial" w:hAnsi="Arial" w:cs="Arial"/>
          <w:color w:val="auto"/>
          <w:sz w:val="24"/>
          <w:szCs w:val="24"/>
          <w:lang w:val="fr-FR" w:eastAsia="fr-FR" w:bidi="ar-SA"/>
        </w:rPr>
        <w:t>Bulletin officiel spécial n° 11 du 26 novembre 2015</w:t>
      </w:r>
    </w:p>
    <w:p w:rsidR="002D4133" w:rsidRDefault="00EE7333" w:rsidP="00AB7133">
      <w:pPr>
        <w:ind w:left="0"/>
      </w:pPr>
      <w:r>
        <w:lastRenderedPageBreak/>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8" type="#_x0000_t144" style="width:466.5pt;height:39pt" fillcolor="black">
            <v:shadow color="#868686"/>
            <v:textpath style="font-family:&quot;Arial Black&quot;;font-size:28pt" fitshape="t" trim="t" string="Introduction : où est située Mars dans le système solaire ?"/>
          </v:shape>
        </w:pict>
      </w:r>
    </w:p>
    <w:p w:rsidR="00FA010A" w:rsidRPr="00AB7133" w:rsidRDefault="00FA010A" w:rsidP="00AB7133">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t>Thème de la séquence</w:t>
      </w:r>
      <w:r w:rsidR="00540FA9">
        <w:rPr>
          <w:lang w:val="fr-FR" w:eastAsia="fr-FR"/>
        </w:rPr>
        <w:t xml:space="preserve"> N°1</w:t>
      </w:r>
      <w:r w:rsidR="00FA3D74">
        <w:rPr>
          <w:lang w:val="fr-FR" w:eastAsia="fr-FR"/>
        </w:rPr>
        <w:t xml:space="preserve"> : Le système solaire</w:t>
      </w:r>
      <w:r w:rsidRPr="00AB7133">
        <w:rPr>
          <w:lang w:val="fr-FR" w:eastAsia="fr-FR"/>
        </w:rPr>
        <w:t>.</w:t>
      </w:r>
    </w:p>
    <w:p w:rsidR="00FA010A" w:rsidRDefault="00FA010A" w:rsidP="00FA010A">
      <w:pPr>
        <w:ind w:left="0"/>
        <w:rPr>
          <w:lang w:val="fr-FR"/>
        </w:rPr>
      </w:pPr>
    </w:p>
    <w:p w:rsidR="00FA010A" w:rsidRPr="00FA010A" w:rsidRDefault="00FA010A" w:rsidP="00FA010A">
      <w:pPr>
        <w:ind w:left="0"/>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FA3D74" w:rsidRDefault="009A2037" w:rsidP="009A2037">
      <w:pPr>
        <w:numPr>
          <w:ilvl w:val="0"/>
          <w:numId w:val="7"/>
        </w:numPr>
        <w:jc w:val="both"/>
        <w:rPr>
          <w:color w:val="auto"/>
          <w:sz w:val="24"/>
          <w:szCs w:val="24"/>
          <w:lang w:val="fr-FR"/>
        </w:rPr>
      </w:pPr>
      <w:r w:rsidRPr="009A2037">
        <w:rPr>
          <w:color w:val="auto"/>
          <w:sz w:val="24"/>
          <w:szCs w:val="24"/>
          <w:lang w:val="fr-FR"/>
        </w:rPr>
        <w:t>Réaliser en équipe tout ou une partie d’un objet technique répondant à un besoin.</w:t>
      </w:r>
      <w:r w:rsidR="0046052D">
        <w:rPr>
          <w:color w:val="auto"/>
          <w:sz w:val="24"/>
          <w:szCs w:val="24"/>
          <w:lang w:val="fr-FR"/>
        </w:rPr>
        <w:t xml:space="preserve"> CT2.4</w:t>
      </w:r>
    </w:p>
    <w:p w:rsidR="00DC4781" w:rsidRDefault="00DC4781" w:rsidP="009A2037">
      <w:pPr>
        <w:numPr>
          <w:ilvl w:val="0"/>
          <w:numId w:val="7"/>
        </w:numPr>
        <w:jc w:val="both"/>
        <w:rPr>
          <w:color w:val="auto"/>
          <w:sz w:val="24"/>
          <w:szCs w:val="24"/>
          <w:lang w:val="fr-FR"/>
        </w:rPr>
      </w:pPr>
      <w:r w:rsidRPr="00DC4781">
        <w:rPr>
          <w:color w:val="auto"/>
          <w:sz w:val="24"/>
          <w:szCs w:val="24"/>
          <w:lang w:val="fr-FR"/>
        </w:rPr>
        <w:t>Choisir ou utiliser le matériel adapté pour mener une observation, effectuer une mesure, réaliser une expérience ou une production.</w:t>
      </w:r>
      <w:r w:rsidR="0046052D">
        <w:rPr>
          <w:color w:val="auto"/>
          <w:sz w:val="24"/>
          <w:szCs w:val="24"/>
          <w:lang w:val="fr-FR"/>
        </w:rPr>
        <w:t xml:space="preserve"> CT3.1</w:t>
      </w:r>
    </w:p>
    <w:p w:rsidR="009A2037" w:rsidRDefault="009A2037" w:rsidP="009A2037">
      <w:pPr>
        <w:numPr>
          <w:ilvl w:val="0"/>
          <w:numId w:val="7"/>
        </w:numPr>
        <w:jc w:val="both"/>
        <w:rPr>
          <w:color w:val="auto"/>
          <w:sz w:val="24"/>
          <w:szCs w:val="24"/>
          <w:lang w:val="fr-FR"/>
        </w:rPr>
      </w:pPr>
      <w:r w:rsidRPr="009A2037">
        <w:rPr>
          <w:color w:val="auto"/>
          <w:sz w:val="24"/>
          <w:szCs w:val="24"/>
          <w:lang w:val="fr-FR"/>
        </w:rPr>
        <w:t>Décrire un mouvement et identifier les différences entre mouvements circulaire et rectiligne</w:t>
      </w:r>
      <w:r>
        <w:rPr>
          <w:color w:val="auto"/>
          <w:sz w:val="24"/>
          <w:szCs w:val="24"/>
          <w:lang w:val="fr-FR"/>
        </w:rPr>
        <w:t>.</w:t>
      </w:r>
      <w:r w:rsidRPr="009A2037">
        <w:rPr>
          <w:color w:val="auto"/>
          <w:sz w:val="24"/>
          <w:szCs w:val="24"/>
          <w:lang w:val="fr-FR"/>
        </w:rPr>
        <w:t xml:space="preserve"> </w:t>
      </w:r>
      <w:r>
        <w:rPr>
          <w:color w:val="auto"/>
          <w:sz w:val="24"/>
          <w:szCs w:val="24"/>
          <w:lang w:val="fr-FR"/>
        </w:rPr>
        <w:t>MMEI.2.1</w:t>
      </w:r>
    </w:p>
    <w:p w:rsidR="009A2037" w:rsidRDefault="009A2037" w:rsidP="00F848F7">
      <w:pPr>
        <w:numPr>
          <w:ilvl w:val="0"/>
          <w:numId w:val="7"/>
        </w:numPr>
        <w:jc w:val="both"/>
        <w:rPr>
          <w:color w:val="auto"/>
          <w:sz w:val="24"/>
          <w:szCs w:val="24"/>
          <w:lang w:val="fr-FR"/>
        </w:rPr>
      </w:pPr>
      <w:r w:rsidRPr="009A2037">
        <w:rPr>
          <w:color w:val="auto"/>
          <w:sz w:val="24"/>
          <w:szCs w:val="24"/>
          <w:lang w:val="fr-FR"/>
        </w:rPr>
        <w:t>Rechercher et réaliser tout ou partie d'un objet technique en équipe pour traduire une solution technologique répondant à un besoin.</w:t>
      </w:r>
      <w:r w:rsidR="0032370A">
        <w:rPr>
          <w:color w:val="auto"/>
          <w:sz w:val="24"/>
          <w:szCs w:val="24"/>
          <w:lang w:val="fr-FR"/>
        </w:rPr>
        <w:t xml:space="preserve"> MOT.4.1</w:t>
      </w:r>
    </w:p>
    <w:tbl>
      <w:tblPr>
        <w:tblW w:w="9420" w:type="dxa"/>
        <w:tblInd w:w="55" w:type="dxa"/>
        <w:tblCellMar>
          <w:left w:w="70" w:type="dxa"/>
          <w:right w:w="70" w:type="dxa"/>
        </w:tblCellMar>
        <w:tblLook w:val="04A0"/>
      </w:tblPr>
      <w:tblGrid>
        <w:gridCol w:w="1240"/>
        <w:gridCol w:w="8180"/>
      </w:tblGrid>
      <w:tr w:rsidR="002B1B91" w:rsidRPr="00582962" w:rsidTr="00A22153">
        <w:trPr>
          <w:trHeight w:val="315"/>
        </w:trPr>
        <w:tc>
          <w:tcPr>
            <w:tcW w:w="1240" w:type="dxa"/>
            <w:tcBorders>
              <w:top w:val="single" w:sz="8" w:space="0" w:color="auto"/>
              <w:left w:val="single" w:sz="8" w:space="0" w:color="auto"/>
              <w:bottom w:val="single" w:sz="8" w:space="0" w:color="auto"/>
              <w:right w:val="single" w:sz="8" w:space="0" w:color="auto"/>
            </w:tcBorders>
            <w:shd w:val="clear" w:color="000000" w:fill="FCD5B4"/>
            <w:noWrap/>
            <w:vAlign w:val="center"/>
            <w:hideMark/>
          </w:tcPr>
          <w:p w:rsidR="002B1B91" w:rsidRPr="00A22153" w:rsidRDefault="002B1B91" w:rsidP="00B3273A">
            <w:pPr>
              <w:spacing w:after="0" w:line="240" w:lineRule="auto"/>
              <w:ind w:left="0"/>
              <w:rPr>
                <w:color w:val="000000"/>
                <w:sz w:val="22"/>
                <w:szCs w:val="22"/>
                <w:lang w:val="fr-FR" w:eastAsia="fr-FR" w:bidi="ar-SA"/>
              </w:rPr>
            </w:pPr>
            <w:r w:rsidRPr="00A22153">
              <w:rPr>
                <w:color w:val="000000"/>
                <w:sz w:val="22"/>
                <w:szCs w:val="22"/>
                <w:lang w:val="fr-FR" w:eastAsia="fr-FR" w:bidi="ar-SA"/>
              </w:rPr>
              <w:t>PTAHE.1.1</w:t>
            </w:r>
          </w:p>
        </w:tc>
        <w:tc>
          <w:tcPr>
            <w:tcW w:w="8180" w:type="dxa"/>
            <w:tcBorders>
              <w:top w:val="single" w:sz="8" w:space="0" w:color="auto"/>
              <w:left w:val="nil"/>
              <w:bottom w:val="single" w:sz="8" w:space="0" w:color="auto"/>
              <w:right w:val="single" w:sz="8" w:space="0" w:color="auto"/>
            </w:tcBorders>
            <w:shd w:val="clear" w:color="auto" w:fill="auto"/>
            <w:hideMark/>
          </w:tcPr>
          <w:p w:rsidR="002B1B91" w:rsidRPr="00A22153" w:rsidRDefault="002B1B91" w:rsidP="00B3273A">
            <w:pPr>
              <w:spacing w:after="0" w:line="240" w:lineRule="auto"/>
              <w:ind w:left="0"/>
              <w:rPr>
                <w:color w:val="00000A"/>
                <w:sz w:val="22"/>
                <w:szCs w:val="22"/>
                <w:lang w:val="fr-FR" w:eastAsia="fr-FR" w:bidi="ar-SA"/>
              </w:rPr>
            </w:pPr>
            <w:r w:rsidRPr="00A22153">
              <w:rPr>
                <w:color w:val="00000A"/>
                <w:sz w:val="22"/>
                <w:szCs w:val="22"/>
                <w:lang w:val="fr-FR" w:eastAsia="fr-FR" w:bidi="ar-SA"/>
              </w:rPr>
              <w:t xml:space="preserve">Situer la Terre dans le système solaire </w:t>
            </w:r>
          </w:p>
        </w:tc>
      </w:tr>
      <w:tr w:rsidR="002B1B91" w:rsidRPr="00582962" w:rsidTr="002B1B91">
        <w:trPr>
          <w:trHeight w:val="315"/>
        </w:trPr>
        <w:tc>
          <w:tcPr>
            <w:tcW w:w="1240" w:type="dxa"/>
            <w:tcBorders>
              <w:top w:val="single" w:sz="8" w:space="0" w:color="auto"/>
              <w:left w:val="single" w:sz="8" w:space="0" w:color="auto"/>
              <w:bottom w:val="single" w:sz="8" w:space="0" w:color="auto"/>
              <w:right w:val="single" w:sz="8" w:space="0" w:color="auto"/>
            </w:tcBorders>
            <w:shd w:val="clear" w:color="000000" w:fill="FCD5B4"/>
            <w:noWrap/>
            <w:vAlign w:val="center"/>
            <w:hideMark/>
          </w:tcPr>
          <w:p w:rsidR="002B1B91" w:rsidRPr="002B1B91" w:rsidRDefault="002B1B91" w:rsidP="002B1B91">
            <w:pPr>
              <w:spacing w:after="0" w:line="240" w:lineRule="auto"/>
              <w:ind w:left="0"/>
              <w:rPr>
                <w:color w:val="000000"/>
                <w:sz w:val="22"/>
                <w:szCs w:val="22"/>
                <w:lang w:val="fr-FR" w:eastAsia="fr-FR" w:bidi="ar-SA"/>
              </w:rPr>
            </w:pPr>
            <w:r w:rsidRPr="002B1B91">
              <w:rPr>
                <w:color w:val="000000"/>
                <w:sz w:val="22"/>
                <w:szCs w:val="22"/>
                <w:lang w:val="fr-FR" w:eastAsia="fr-FR" w:bidi="ar-SA"/>
              </w:rPr>
              <w:t>CT 7.2</w:t>
            </w:r>
          </w:p>
        </w:tc>
        <w:tc>
          <w:tcPr>
            <w:tcW w:w="8180" w:type="dxa"/>
            <w:tcBorders>
              <w:top w:val="single" w:sz="8" w:space="0" w:color="auto"/>
              <w:left w:val="nil"/>
              <w:bottom w:val="single" w:sz="8" w:space="0" w:color="auto"/>
              <w:right w:val="single" w:sz="8" w:space="0" w:color="auto"/>
            </w:tcBorders>
            <w:shd w:val="clear" w:color="auto" w:fill="auto"/>
            <w:hideMark/>
          </w:tcPr>
          <w:p w:rsidR="002B1B91" w:rsidRPr="002B1B91" w:rsidRDefault="002B1B91" w:rsidP="002B1B91">
            <w:pPr>
              <w:spacing w:after="0" w:line="240" w:lineRule="auto"/>
              <w:ind w:left="0"/>
              <w:rPr>
                <w:color w:val="00000A"/>
                <w:sz w:val="22"/>
                <w:szCs w:val="22"/>
                <w:lang w:val="fr-FR" w:eastAsia="fr-FR" w:bidi="ar-SA"/>
              </w:rPr>
            </w:pPr>
            <w:r w:rsidRPr="002B1B91">
              <w:rPr>
                <w:color w:val="00000A"/>
                <w:sz w:val="22"/>
                <w:szCs w:val="22"/>
                <w:lang w:val="fr-FR" w:eastAsia="fr-FR" w:bidi="ar-SA"/>
              </w:rPr>
              <w:t>Se situer dans l’environnement et maitriser les notions d’échelle.</w:t>
            </w:r>
          </w:p>
        </w:tc>
      </w:tr>
      <w:tr w:rsidR="002B1B91" w:rsidRPr="00582962" w:rsidTr="002B1B91">
        <w:trPr>
          <w:trHeight w:val="315"/>
        </w:trPr>
        <w:tc>
          <w:tcPr>
            <w:tcW w:w="1240" w:type="dxa"/>
            <w:tcBorders>
              <w:top w:val="single" w:sz="8" w:space="0" w:color="auto"/>
              <w:left w:val="single" w:sz="8" w:space="0" w:color="auto"/>
              <w:bottom w:val="single" w:sz="8" w:space="0" w:color="auto"/>
              <w:right w:val="single" w:sz="8" w:space="0" w:color="auto"/>
            </w:tcBorders>
            <w:shd w:val="clear" w:color="000000" w:fill="FCD5B4"/>
            <w:noWrap/>
            <w:vAlign w:val="center"/>
            <w:hideMark/>
          </w:tcPr>
          <w:p w:rsidR="002B1B91" w:rsidRPr="002B1B91" w:rsidRDefault="002B1B91" w:rsidP="002B1B91">
            <w:pPr>
              <w:spacing w:after="0" w:line="240" w:lineRule="auto"/>
              <w:ind w:left="0"/>
              <w:rPr>
                <w:color w:val="000000"/>
                <w:sz w:val="22"/>
                <w:szCs w:val="22"/>
                <w:lang w:val="fr-FR" w:eastAsia="fr-FR" w:bidi="ar-SA"/>
              </w:rPr>
            </w:pPr>
            <w:r w:rsidRPr="002B1B91">
              <w:rPr>
                <w:color w:val="000000"/>
                <w:sz w:val="22"/>
                <w:szCs w:val="22"/>
                <w:lang w:val="fr-FR" w:eastAsia="fr-FR" w:bidi="ar-SA"/>
              </w:rPr>
              <w:t>CT 3.6</w:t>
            </w:r>
          </w:p>
        </w:tc>
        <w:tc>
          <w:tcPr>
            <w:tcW w:w="8180" w:type="dxa"/>
            <w:tcBorders>
              <w:top w:val="single" w:sz="8" w:space="0" w:color="auto"/>
              <w:left w:val="nil"/>
              <w:bottom w:val="single" w:sz="8" w:space="0" w:color="auto"/>
              <w:right w:val="single" w:sz="8" w:space="0" w:color="auto"/>
            </w:tcBorders>
            <w:shd w:val="clear" w:color="auto" w:fill="auto"/>
            <w:hideMark/>
          </w:tcPr>
          <w:p w:rsidR="002B1B91" w:rsidRPr="002B1B91" w:rsidRDefault="002B1B91" w:rsidP="002B1B91">
            <w:pPr>
              <w:spacing w:after="0" w:line="240" w:lineRule="auto"/>
              <w:ind w:left="0"/>
              <w:rPr>
                <w:color w:val="00000A"/>
                <w:sz w:val="22"/>
                <w:szCs w:val="22"/>
                <w:lang w:val="fr-FR" w:eastAsia="fr-FR" w:bidi="ar-SA"/>
              </w:rPr>
            </w:pPr>
            <w:r w:rsidRPr="002B1B91">
              <w:rPr>
                <w:color w:val="00000A"/>
                <w:sz w:val="22"/>
                <w:szCs w:val="22"/>
                <w:lang w:val="fr-FR" w:eastAsia="fr-FR" w:bidi="ar-SA"/>
              </w:rPr>
              <w:t>Utiliser les outils mathématiques adaptés.</w:t>
            </w:r>
          </w:p>
        </w:tc>
      </w:tr>
      <w:tr w:rsidR="002B1B91" w:rsidRPr="00582962" w:rsidTr="002B1B91">
        <w:trPr>
          <w:trHeight w:val="315"/>
        </w:trPr>
        <w:tc>
          <w:tcPr>
            <w:tcW w:w="1240" w:type="dxa"/>
            <w:tcBorders>
              <w:top w:val="single" w:sz="8" w:space="0" w:color="auto"/>
              <w:left w:val="single" w:sz="8" w:space="0" w:color="auto"/>
              <w:bottom w:val="single" w:sz="8" w:space="0" w:color="auto"/>
              <w:right w:val="single" w:sz="8" w:space="0" w:color="auto"/>
            </w:tcBorders>
            <w:shd w:val="clear" w:color="000000" w:fill="FCD5B4"/>
            <w:noWrap/>
            <w:vAlign w:val="center"/>
            <w:hideMark/>
          </w:tcPr>
          <w:p w:rsidR="002B1B91" w:rsidRPr="002B1B91" w:rsidRDefault="002B1B91" w:rsidP="002B1B91">
            <w:pPr>
              <w:spacing w:after="0" w:line="240" w:lineRule="auto"/>
              <w:ind w:left="0"/>
              <w:rPr>
                <w:color w:val="000000"/>
                <w:sz w:val="22"/>
                <w:szCs w:val="22"/>
                <w:lang w:val="fr-FR" w:eastAsia="fr-FR" w:bidi="ar-SA"/>
              </w:rPr>
            </w:pPr>
            <w:r w:rsidRPr="002B1B91">
              <w:rPr>
                <w:color w:val="000000"/>
                <w:sz w:val="22"/>
                <w:szCs w:val="22"/>
                <w:lang w:val="fr-FR" w:eastAsia="fr-FR" w:bidi="ar-SA"/>
              </w:rPr>
              <w:t>CT 3.2</w:t>
            </w:r>
          </w:p>
        </w:tc>
        <w:tc>
          <w:tcPr>
            <w:tcW w:w="8180" w:type="dxa"/>
            <w:tcBorders>
              <w:top w:val="single" w:sz="8" w:space="0" w:color="auto"/>
              <w:left w:val="nil"/>
              <w:bottom w:val="single" w:sz="8" w:space="0" w:color="auto"/>
              <w:right w:val="single" w:sz="8" w:space="0" w:color="auto"/>
            </w:tcBorders>
            <w:shd w:val="clear" w:color="auto" w:fill="auto"/>
            <w:hideMark/>
          </w:tcPr>
          <w:p w:rsidR="002B1B91" w:rsidRPr="002B1B91" w:rsidRDefault="002B1B91" w:rsidP="002B1B91">
            <w:pPr>
              <w:spacing w:after="0" w:line="240" w:lineRule="auto"/>
              <w:ind w:left="0"/>
              <w:rPr>
                <w:color w:val="00000A"/>
                <w:sz w:val="22"/>
                <w:szCs w:val="22"/>
                <w:lang w:val="fr-FR" w:eastAsia="fr-FR" w:bidi="ar-SA"/>
              </w:rPr>
            </w:pPr>
            <w:r w:rsidRPr="002B1B91">
              <w:rPr>
                <w:color w:val="00000A"/>
                <w:sz w:val="22"/>
                <w:szCs w:val="22"/>
                <w:lang w:val="fr-FR" w:eastAsia="fr-FR" w:bidi="ar-SA"/>
              </w:rPr>
              <w:t>Faire le lien entre la mesure réalisée, les unités et l’outil utilisés.</w:t>
            </w:r>
          </w:p>
        </w:tc>
      </w:tr>
    </w:tbl>
    <w:p w:rsidR="00A22153" w:rsidRDefault="00A22153" w:rsidP="00A22153">
      <w:pPr>
        <w:ind w:left="720"/>
        <w:jc w:val="both"/>
        <w:rPr>
          <w:color w:val="auto"/>
          <w:sz w:val="24"/>
          <w:szCs w:val="24"/>
          <w:lang w:val="fr-FR"/>
        </w:rPr>
      </w:pPr>
    </w:p>
    <w:p w:rsidR="005001FC" w:rsidRDefault="00AE4BDD" w:rsidP="00AE4BDD">
      <w:pPr>
        <w:ind w:left="0"/>
        <w:jc w:val="both"/>
        <w:rPr>
          <w:color w:val="auto"/>
          <w:sz w:val="24"/>
          <w:szCs w:val="24"/>
          <w:lang w:val="fr-FR"/>
        </w:rPr>
      </w:pPr>
      <w:r w:rsidRPr="00B54DF2">
        <w:rPr>
          <w:color w:val="auto"/>
          <w:sz w:val="24"/>
          <w:szCs w:val="24"/>
          <w:u w:val="single"/>
          <w:lang w:val="fr-FR"/>
        </w:rPr>
        <w:t>Connaissances </w:t>
      </w:r>
      <w:r>
        <w:rPr>
          <w:color w:val="auto"/>
          <w:sz w:val="24"/>
          <w:szCs w:val="24"/>
          <w:lang w:val="fr-FR"/>
        </w:rPr>
        <w:t>:</w:t>
      </w:r>
    </w:p>
    <w:p w:rsidR="00AE4BDD" w:rsidRDefault="00AE4BDD" w:rsidP="00AE4BDD">
      <w:pPr>
        <w:numPr>
          <w:ilvl w:val="0"/>
          <w:numId w:val="40"/>
        </w:numPr>
        <w:jc w:val="both"/>
        <w:rPr>
          <w:color w:val="auto"/>
          <w:sz w:val="24"/>
          <w:szCs w:val="24"/>
          <w:lang w:val="fr-FR"/>
        </w:rPr>
      </w:pPr>
      <w:r>
        <w:rPr>
          <w:color w:val="auto"/>
          <w:sz w:val="24"/>
          <w:szCs w:val="24"/>
          <w:lang w:val="fr-FR"/>
        </w:rPr>
        <w:t>Vitesse, ordres de grandeurs. MMEI.2.1.1</w:t>
      </w:r>
    </w:p>
    <w:p w:rsidR="00FA3D74" w:rsidRPr="00AE4BDD" w:rsidRDefault="00AE4BDD" w:rsidP="00AE4BDD">
      <w:pPr>
        <w:numPr>
          <w:ilvl w:val="0"/>
          <w:numId w:val="7"/>
        </w:numPr>
        <w:jc w:val="both"/>
        <w:rPr>
          <w:color w:val="auto"/>
          <w:sz w:val="24"/>
          <w:szCs w:val="24"/>
          <w:lang w:val="fr-FR"/>
        </w:rPr>
      </w:pPr>
      <w:r w:rsidRPr="003803B3">
        <w:rPr>
          <w:color w:val="auto"/>
          <w:sz w:val="24"/>
          <w:szCs w:val="24"/>
          <w:lang w:val="fr-FR"/>
        </w:rPr>
        <w:t>Modélisation du réel (maquette, modèles géométrique et numérique), représentation en conception assistée par ordinateur.</w:t>
      </w:r>
      <w:r>
        <w:rPr>
          <w:color w:val="auto"/>
          <w:sz w:val="24"/>
          <w:szCs w:val="24"/>
          <w:lang w:val="fr-FR"/>
        </w:rPr>
        <w:t xml:space="preserve"> MOT.4.1.1.3</w:t>
      </w:r>
    </w:p>
    <w:p w:rsidR="00FA3D74" w:rsidRDefault="00FA010A" w:rsidP="00FA010A">
      <w:pPr>
        <w:ind w:left="0"/>
        <w:jc w:val="both"/>
        <w:rPr>
          <w:color w:val="auto"/>
          <w:sz w:val="24"/>
          <w:szCs w:val="24"/>
          <w:lang w:val="fr-FR"/>
        </w:rPr>
      </w:pPr>
      <w:r w:rsidRPr="008B535A">
        <w:rPr>
          <w:b/>
          <w:color w:val="auto"/>
          <w:sz w:val="24"/>
          <w:szCs w:val="24"/>
          <w:lang w:val="fr-FR"/>
        </w:rPr>
        <w:t xml:space="preserve">Problématique </w:t>
      </w:r>
      <w:r w:rsidR="008B535A" w:rsidRPr="008B535A">
        <w:rPr>
          <w:b/>
          <w:color w:val="auto"/>
          <w:sz w:val="24"/>
          <w:szCs w:val="24"/>
          <w:lang w:val="fr-FR"/>
        </w:rPr>
        <w:t>de la thématique</w:t>
      </w:r>
      <w:r w:rsidRPr="00FA010A">
        <w:rPr>
          <w:color w:val="auto"/>
          <w:sz w:val="24"/>
          <w:szCs w:val="24"/>
          <w:lang w:val="fr-FR"/>
        </w:rPr>
        <w:t xml:space="preserve">: </w:t>
      </w:r>
      <w:r w:rsidR="00FA3D74">
        <w:rPr>
          <w:color w:val="auto"/>
          <w:sz w:val="24"/>
          <w:szCs w:val="24"/>
          <w:lang w:val="fr-FR"/>
        </w:rPr>
        <w:t>Comment sont positionnées les planètes par rapport au Soleil ?</w:t>
      </w:r>
    </w:p>
    <w:p w:rsidR="00FA3D74" w:rsidRDefault="00FA3D74" w:rsidP="00FA010A">
      <w:pPr>
        <w:ind w:left="0"/>
        <w:jc w:val="both"/>
        <w:rPr>
          <w:color w:val="auto"/>
          <w:sz w:val="24"/>
          <w:szCs w:val="24"/>
          <w:lang w:val="fr-FR"/>
        </w:rPr>
      </w:pPr>
    </w:p>
    <w:p w:rsidR="006A4B86" w:rsidRDefault="00FA010A" w:rsidP="00FA010A">
      <w:pPr>
        <w:ind w:left="0"/>
        <w:jc w:val="both"/>
        <w:rPr>
          <w:b/>
          <w:color w:val="auto"/>
          <w:sz w:val="24"/>
          <w:szCs w:val="24"/>
          <w:lang w:val="fr-FR"/>
        </w:rPr>
      </w:pPr>
      <w:r w:rsidRPr="00AB7133">
        <w:rPr>
          <w:b/>
          <w:color w:val="auto"/>
          <w:sz w:val="24"/>
          <w:szCs w:val="24"/>
          <w:lang w:val="fr-FR"/>
        </w:rPr>
        <w:t xml:space="preserve">Séance n°1 : </w:t>
      </w:r>
      <w:r w:rsidR="006A4B86">
        <w:rPr>
          <w:b/>
          <w:color w:val="auto"/>
          <w:sz w:val="24"/>
          <w:szCs w:val="24"/>
          <w:lang w:val="fr-FR"/>
        </w:rPr>
        <w:t xml:space="preserve">Identification des planètes du système solaire et réalisation d’un tableau de leurs distances par rapport au soleil. </w:t>
      </w:r>
    </w:p>
    <w:p w:rsidR="006B6F36" w:rsidRPr="00614A15" w:rsidRDefault="006B6F36" w:rsidP="00FA010A">
      <w:pPr>
        <w:ind w:left="0"/>
        <w:jc w:val="both"/>
        <w:rPr>
          <w:color w:val="auto"/>
          <w:sz w:val="24"/>
          <w:szCs w:val="24"/>
          <w:u w:val="single"/>
          <w:lang w:val="fr-FR"/>
        </w:rPr>
      </w:pPr>
      <w:r w:rsidRPr="00614A15">
        <w:rPr>
          <w:i/>
          <w:color w:val="auto"/>
          <w:sz w:val="24"/>
          <w:szCs w:val="24"/>
          <w:u w:val="single"/>
          <w:lang w:val="fr-FR"/>
        </w:rPr>
        <w:t>Activité n°1 : L</w:t>
      </w:r>
      <w:r w:rsidR="006A4B86">
        <w:rPr>
          <w:i/>
          <w:color w:val="auto"/>
          <w:sz w:val="24"/>
          <w:szCs w:val="24"/>
          <w:u w:val="single"/>
          <w:lang w:val="fr-FR"/>
        </w:rPr>
        <w:t>e positionnement et la distance des planètes. Durée 20 minutes.</w:t>
      </w:r>
    </w:p>
    <w:p w:rsidR="006A4B86" w:rsidRDefault="006A4B86" w:rsidP="006A4B86">
      <w:pPr>
        <w:spacing w:before="100" w:beforeAutospacing="1" w:after="100" w:afterAutospacing="1" w:line="240" w:lineRule="auto"/>
        <w:ind w:left="0"/>
        <w:rPr>
          <w:rFonts w:cs="Arial"/>
          <w:color w:val="auto"/>
          <w:sz w:val="24"/>
          <w:szCs w:val="24"/>
          <w:lang w:val="fr-FR" w:eastAsia="fr-FR" w:bidi="ar-SA"/>
        </w:rPr>
      </w:pPr>
      <w:r w:rsidRPr="006A4B86">
        <w:rPr>
          <w:rFonts w:cs="Arial"/>
          <w:color w:val="auto"/>
          <w:sz w:val="24"/>
          <w:szCs w:val="24"/>
          <w:lang w:val="fr-FR" w:eastAsia="fr-FR" w:bidi="ar-SA"/>
        </w:rPr>
        <w:t xml:space="preserve">Une </w:t>
      </w:r>
      <w:r w:rsidRPr="006A4B86">
        <w:rPr>
          <w:rFonts w:cs="Arial"/>
          <w:b/>
          <w:bCs/>
          <w:color w:val="auto"/>
          <w:sz w:val="24"/>
          <w:szCs w:val="24"/>
          <w:lang w:val="fr-FR" w:eastAsia="fr-FR" w:bidi="ar-SA"/>
        </w:rPr>
        <w:t>année-lumière</w:t>
      </w:r>
      <w:r w:rsidRPr="006A4B86">
        <w:rPr>
          <w:rFonts w:cs="Arial"/>
          <w:color w:val="auto"/>
          <w:sz w:val="24"/>
          <w:szCs w:val="24"/>
          <w:lang w:val="fr-FR" w:eastAsia="fr-FR" w:bidi="ar-SA"/>
        </w:rPr>
        <w:t xml:space="preserve"> est la distance parcourue par la lumière </w:t>
      </w:r>
      <w:r w:rsidRPr="006A4B86">
        <w:rPr>
          <w:rFonts w:cs="Arial"/>
          <w:b/>
          <w:bCs/>
          <w:color w:val="auto"/>
          <w:sz w:val="24"/>
          <w:szCs w:val="24"/>
          <w:lang w:val="fr-FR" w:eastAsia="fr-FR" w:bidi="ar-SA"/>
        </w:rPr>
        <w:t>en un an</w:t>
      </w:r>
      <w:r w:rsidRPr="006A4B86">
        <w:rPr>
          <w:rFonts w:cs="Arial"/>
          <w:color w:val="auto"/>
          <w:sz w:val="24"/>
          <w:szCs w:val="24"/>
          <w:lang w:val="fr-FR" w:eastAsia="fr-FR" w:bidi="ar-SA"/>
        </w:rPr>
        <w:t xml:space="preserve">. </w:t>
      </w:r>
      <w:r>
        <w:rPr>
          <w:rFonts w:cs="Arial"/>
          <w:color w:val="auto"/>
          <w:sz w:val="24"/>
          <w:szCs w:val="24"/>
          <w:lang w:val="fr-FR" w:eastAsia="fr-FR" w:bidi="ar-SA"/>
        </w:rPr>
        <w:t xml:space="preserve">La </w:t>
      </w:r>
      <w:r w:rsidRPr="006A4B86">
        <w:rPr>
          <w:rFonts w:cs="Arial"/>
          <w:color w:val="auto"/>
          <w:sz w:val="24"/>
          <w:szCs w:val="24"/>
          <w:lang w:val="fr-FR" w:eastAsia="fr-FR" w:bidi="ar-SA"/>
        </w:rPr>
        <w:t xml:space="preserve"> vitesse de la lumière est égale </w:t>
      </w:r>
      <w:r w:rsidR="009F0D6F" w:rsidRPr="006A4B86">
        <w:rPr>
          <w:rFonts w:cs="Arial"/>
          <w:color w:val="auto"/>
          <w:sz w:val="24"/>
          <w:szCs w:val="24"/>
          <w:lang w:val="fr-FR" w:eastAsia="fr-FR" w:bidi="ar-SA"/>
        </w:rPr>
        <w:t>à</w:t>
      </w:r>
      <w:r w:rsidRPr="006A4B86">
        <w:rPr>
          <w:rFonts w:cs="Arial"/>
          <w:color w:val="auto"/>
          <w:sz w:val="24"/>
          <w:szCs w:val="24"/>
          <w:lang w:val="fr-FR" w:eastAsia="fr-FR" w:bidi="ar-SA"/>
        </w:rPr>
        <w:t xml:space="preserve"> 300 000 km/s</w:t>
      </w:r>
      <w:r>
        <w:rPr>
          <w:rFonts w:cs="Arial"/>
          <w:color w:val="auto"/>
          <w:sz w:val="24"/>
          <w:szCs w:val="24"/>
          <w:lang w:val="fr-FR" w:eastAsia="fr-FR" w:bidi="ar-SA"/>
        </w:rPr>
        <w:t>. Comment calculer une année lumière en Km ?</w:t>
      </w:r>
    </w:p>
    <w:p w:rsidR="009F0D6F" w:rsidRDefault="009F0D6F" w:rsidP="00B7187D">
      <w:pPr>
        <w:spacing w:before="100" w:beforeAutospacing="1" w:after="100" w:afterAutospacing="1" w:line="240" w:lineRule="auto"/>
        <w:ind w:left="0"/>
        <w:rPr>
          <w:rFonts w:cs="Arial"/>
          <w:color w:val="auto"/>
          <w:sz w:val="24"/>
          <w:szCs w:val="24"/>
          <w:lang w:val="fr-FR" w:eastAsia="fr-FR" w:bidi="ar-SA"/>
        </w:rPr>
      </w:pPr>
      <w:r>
        <w:rPr>
          <w:rFonts w:cs="Arial"/>
          <w:color w:val="auto"/>
          <w:sz w:val="24"/>
          <w:szCs w:val="24"/>
          <w:lang w:val="fr-FR" w:eastAsia="fr-FR" w:bidi="ar-SA"/>
        </w:rPr>
        <w:t xml:space="preserve">Une vitesse est le rapport d’une distance divisée par le temps  v=d/t. </w:t>
      </w:r>
      <w:r w:rsidR="00585F5E">
        <w:rPr>
          <w:rFonts w:cs="Arial"/>
          <w:color w:val="auto"/>
          <w:sz w:val="24"/>
          <w:szCs w:val="24"/>
          <w:lang w:val="fr-FR" w:eastAsia="fr-FR" w:bidi="ar-SA"/>
        </w:rPr>
        <w:t>d est la distance en m, t en seconde et v en m/s</w:t>
      </w:r>
    </w:p>
    <w:p w:rsidR="006A4B86" w:rsidRDefault="00EE7333" w:rsidP="006A4B86">
      <w:pPr>
        <w:spacing w:before="100" w:beforeAutospacing="1" w:after="100" w:afterAutospacing="1" w:line="240" w:lineRule="auto"/>
        <w:ind w:left="0"/>
        <w:rPr>
          <w:rFonts w:cs="Arial"/>
          <w:color w:val="auto"/>
          <w:sz w:val="24"/>
          <w:szCs w:val="24"/>
          <w:lang w:val="fr-FR" w:eastAsia="fr-FR" w:bidi="ar-SA"/>
        </w:rPr>
      </w:pPr>
      <w:r>
        <w:rPr>
          <w:rFonts w:cs="Arial"/>
          <w:noProof/>
          <w:color w:val="auto"/>
          <w:sz w:val="24"/>
          <w:szCs w:val="24"/>
          <w:lang w:val="fr-FR" w:eastAsia="fr-FR" w:bidi="ar-SA"/>
        </w:rPr>
        <w:pict>
          <v:roundrect id="_x0000_s1114" style="position:absolute;margin-left:225.4pt;margin-top:2pt;width:251.25pt;height:16.5pt;z-index:251598336" arcsize="10923f"/>
        </w:pict>
      </w:r>
      <w:r>
        <w:rPr>
          <w:rFonts w:cs="Arial"/>
          <w:noProof/>
          <w:color w:val="auto"/>
          <w:sz w:val="24"/>
          <w:szCs w:val="24"/>
          <w:lang w:val="fr-FR" w:eastAsia="fr-FR" w:bidi="ar-SA"/>
        </w:rPr>
        <w:pict>
          <v:roundrect id="_x0000_s1115" style="position:absolute;margin-left:242.65pt;margin-top:25.8pt;width:234pt;height:18pt;z-index:251599360" arcsize="10923f"/>
        </w:pict>
      </w:r>
      <w:r w:rsidR="006A4B86">
        <w:rPr>
          <w:rFonts w:cs="Arial"/>
          <w:color w:val="auto"/>
          <w:sz w:val="24"/>
          <w:szCs w:val="24"/>
          <w:lang w:val="fr-FR" w:eastAsia="fr-FR" w:bidi="ar-SA"/>
        </w:rPr>
        <w:t>En 1h</w:t>
      </w:r>
      <w:r w:rsidR="009F0D6F">
        <w:rPr>
          <w:rFonts w:cs="Arial"/>
          <w:color w:val="auto"/>
          <w:sz w:val="24"/>
          <w:szCs w:val="24"/>
          <w:lang w:val="fr-FR" w:eastAsia="fr-FR" w:bidi="ar-SA"/>
        </w:rPr>
        <w:t>,</w:t>
      </w:r>
      <w:r w:rsidR="006A4B86">
        <w:rPr>
          <w:rFonts w:cs="Arial"/>
          <w:color w:val="auto"/>
          <w:sz w:val="24"/>
          <w:szCs w:val="24"/>
          <w:lang w:val="fr-FR" w:eastAsia="fr-FR" w:bidi="ar-SA"/>
        </w:rPr>
        <w:t xml:space="preserve"> combien </w:t>
      </w:r>
      <w:r w:rsidR="009F0D6F">
        <w:rPr>
          <w:rFonts w:cs="Arial"/>
          <w:color w:val="auto"/>
          <w:sz w:val="24"/>
          <w:szCs w:val="24"/>
          <w:lang w:val="fr-FR" w:eastAsia="fr-FR" w:bidi="ar-SA"/>
        </w:rPr>
        <w:t>de km a parcouru la lumière ? 3600 X 300 000</w:t>
      </w:r>
    </w:p>
    <w:p w:rsidR="009F0D6F" w:rsidRDefault="009F0D6F" w:rsidP="006A4B86">
      <w:pPr>
        <w:spacing w:before="100" w:beforeAutospacing="1" w:after="100" w:afterAutospacing="1" w:line="240" w:lineRule="auto"/>
        <w:ind w:left="0"/>
        <w:rPr>
          <w:rFonts w:cs="Arial"/>
          <w:color w:val="auto"/>
          <w:sz w:val="24"/>
          <w:szCs w:val="24"/>
          <w:lang w:val="fr-FR" w:eastAsia="fr-FR" w:bidi="ar-SA"/>
        </w:rPr>
      </w:pPr>
      <w:r>
        <w:rPr>
          <w:rFonts w:cs="Arial"/>
          <w:color w:val="auto"/>
          <w:sz w:val="24"/>
          <w:szCs w:val="24"/>
          <w:lang w:val="fr-FR" w:eastAsia="fr-FR" w:bidi="ar-SA"/>
        </w:rPr>
        <w:t>En 1 jour, combien de Km a parcouru la lumière ? 3600 X 24 X 3600 X 300 000</w:t>
      </w:r>
    </w:p>
    <w:p w:rsidR="00585F5E" w:rsidRPr="00DC4781" w:rsidRDefault="00EE7333" w:rsidP="00DC4781">
      <w:pPr>
        <w:spacing w:before="100" w:beforeAutospacing="1" w:after="100" w:afterAutospacing="1" w:line="240" w:lineRule="auto"/>
        <w:ind w:left="0"/>
        <w:rPr>
          <w:rFonts w:cs="Arial"/>
          <w:color w:val="auto"/>
          <w:sz w:val="24"/>
          <w:szCs w:val="24"/>
          <w:lang w:val="fr-FR" w:eastAsia="fr-FR" w:bidi="ar-SA"/>
        </w:rPr>
      </w:pPr>
      <w:r>
        <w:rPr>
          <w:rFonts w:cs="Arial"/>
          <w:noProof/>
          <w:color w:val="auto"/>
          <w:sz w:val="24"/>
          <w:szCs w:val="24"/>
          <w:lang w:val="fr-FR" w:eastAsia="fr-FR" w:bidi="ar-SA"/>
        </w:rPr>
        <w:lastRenderedPageBreak/>
        <w:pict>
          <v:roundrect id="_x0000_s1116" style="position:absolute;margin-left:220.15pt;margin-top:-1.3pt;width:257.25pt;height:19.5pt;z-index:251600384" arcsize="10923f"/>
        </w:pict>
      </w:r>
      <w:r w:rsidR="009F0D6F">
        <w:rPr>
          <w:rFonts w:cs="Arial"/>
          <w:color w:val="auto"/>
          <w:sz w:val="24"/>
          <w:szCs w:val="24"/>
          <w:lang w:val="fr-FR" w:eastAsia="fr-FR" w:bidi="ar-SA"/>
        </w:rPr>
        <w:t>En 1 année, combien a parcouru la lumière ? 3600 X 24 X 365 X 300 000</w:t>
      </w:r>
    </w:p>
    <w:p w:rsidR="00585F5E" w:rsidRDefault="00585F5E" w:rsidP="00585F5E">
      <w:pPr>
        <w:ind w:left="0"/>
        <w:jc w:val="both"/>
        <w:rPr>
          <w:color w:val="auto"/>
          <w:sz w:val="24"/>
          <w:szCs w:val="24"/>
          <w:lang w:val="fr-FR"/>
        </w:rPr>
      </w:pPr>
      <w:r>
        <w:rPr>
          <w:color w:val="auto"/>
          <w:sz w:val="24"/>
          <w:szCs w:val="24"/>
          <w:lang w:val="fr-FR"/>
        </w:rPr>
        <w:t xml:space="preserve">Compléter le tableau suivant : </w:t>
      </w:r>
    </w:p>
    <w:p w:rsidR="00DC4781" w:rsidRPr="00FA010A" w:rsidRDefault="00DC4781" w:rsidP="00585F5E">
      <w:pPr>
        <w:ind w:left="0"/>
        <w:jc w:val="both"/>
        <w:rPr>
          <w:color w:val="auto"/>
          <w:sz w:val="24"/>
          <w:szCs w:val="24"/>
          <w:lang w:val="fr-FR"/>
        </w:rPr>
      </w:pPr>
    </w:p>
    <w:tbl>
      <w:tblPr>
        <w:tblpPr w:leftFromText="141" w:rightFromText="141" w:vertAnchor="text" w:horzAnchor="margin" w:tblpXSpec="center" w:tblpY="13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41"/>
        <w:gridCol w:w="2041"/>
        <w:gridCol w:w="2041"/>
        <w:gridCol w:w="2041"/>
      </w:tblGrid>
      <w:tr w:rsidR="00585F5E" w:rsidRPr="00585F5E" w:rsidTr="00585F5E">
        <w:tc>
          <w:tcPr>
            <w:tcW w:w="2041" w:type="dxa"/>
          </w:tcPr>
          <w:p w:rsidR="00585F5E" w:rsidRPr="00585F5E" w:rsidRDefault="00585F5E" w:rsidP="00585F5E">
            <w:pPr>
              <w:ind w:left="0"/>
              <w:jc w:val="both"/>
              <w:rPr>
                <w:color w:val="auto"/>
                <w:sz w:val="24"/>
                <w:szCs w:val="24"/>
                <w:lang w:val="fr-FR"/>
              </w:rPr>
            </w:pPr>
            <w:r w:rsidRPr="00585F5E">
              <w:rPr>
                <w:color w:val="auto"/>
                <w:sz w:val="24"/>
                <w:szCs w:val="24"/>
                <w:lang w:val="fr-FR"/>
              </w:rPr>
              <w:t>Planètes</w:t>
            </w:r>
          </w:p>
        </w:tc>
        <w:tc>
          <w:tcPr>
            <w:tcW w:w="2041" w:type="dxa"/>
          </w:tcPr>
          <w:p w:rsidR="00585F5E" w:rsidRPr="00585F5E" w:rsidRDefault="00585F5E" w:rsidP="00585F5E">
            <w:pPr>
              <w:ind w:left="0"/>
              <w:jc w:val="both"/>
              <w:rPr>
                <w:color w:val="auto"/>
                <w:sz w:val="24"/>
                <w:szCs w:val="24"/>
                <w:lang w:val="fr-FR"/>
              </w:rPr>
            </w:pPr>
            <w:r w:rsidRPr="00585F5E">
              <w:rPr>
                <w:color w:val="auto"/>
                <w:sz w:val="24"/>
                <w:szCs w:val="24"/>
                <w:lang w:val="fr-FR"/>
              </w:rPr>
              <w:t>Terre-lune</w:t>
            </w:r>
          </w:p>
        </w:tc>
        <w:tc>
          <w:tcPr>
            <w:tcW w:w="2041" w:type="dxa"/>
          </w:tcPr>
          <w:p w:rsidR="00585F5E" w:rsidRPr="00585F5E" w:rsidRDefault="00585F5E" w:rsidP="00585F5E">
            <w:pPr>
              <w:ind w:left="0"/>
              <w:jc w:val="both"/>
              <w:rPr>
                <w:color w:val="auto"/>
                <w:sz w:val="24"/>
                <w:szCs w:val="24"/>
                <w:lang w:val="fr-FR"/>
              </w:rPr>
            </w:pPr>
            <w:r w:rsidRPr="00585F5E">
              <w:rPr>
                <w:color w:val="auto"/>
                <w:sz w:val="24"/>
                <w:szCs w:val="24"/>
                <w:lang w:val="fr-FR"/>
              </w:rPr>
              <w:t>Terre-soleil</w:t>
            </w:r>
          </w:p>
        </w:tc>
        <w:tc>
          <w:tcPr>
            <w:tcW w:w="2041" w:type="dxa"/>
          </w:tcPr>
          <w:p w:rsidR="00585F5E" w:rsidRPr="00585F5E" w:rsidRDefault="00585F5E" w:rsidP="00585F5E">
            <w:pPr>
              <w:ind w:left="0"/>
              <w:jc w:val="both"/>
              <w:rPr>
                <w:color w:val="auto"/>
                <w:sz w:val="24"/>
                <w:szCs w:val="24"/>
                <w:lang w:val="fr-FR"/>
              </w:rPr>
            </w:pPr>
            <w:r w:rsidRPr="00585F5E">
              <w:rPr>
                <w:color w:val="auto"/>
                <w:sz w:val="24"/>
                <w:szCs w:val="24"/>
                <w:lang w:val="fr-FR"/>
              </w:rPr>
              <w:t>Terre-Mars</w:t>
            </w:r>
          </w:p>
        </w:tc>
      </w:tr>
      <w:tr w:rsidR="00585F5E" w:rsidRPr="00585F5E" w:rsidTr="00585F5E">
        <w:tc>
          <w:tcPr>
            <w:tcW w:w="2041" w:type="dxa"/>
          </w:tcPr>
          <w:p w:rsidR="00585F5E" w:rsidRPr="00585F5E" w:rsidRDefault="00585F5E" w:rsidP="00585F5E">
            <w:pPr>
              <w:ind w:left="0"/>
              <w:jc w:val="both"/>
              <w:rPr>
                <w:color w:val="auto"/>
                <w:sz w:val="24"/>
                <w:szCs w:val="24"/>
                <w:lang w:val="fr-FR"/>
              </w:rPr>
            </w:pPr>
            <w:r w:rsidRPr="00585F5E">
              <w:rPr>
                <w:color w:val="auto"/>
                <w:sz w:val="24"/>
                <w:szCs w:val="24"/>
                <w:lang w:val="fr-FR"/>
              </w:rPr>
              <w:t>Distance en Km</w:t>
            </w:r>
          </w:p>
        </w:tc>
        <w:tc>
          <w:tcPr>
            <w:tcW w:w="2041" w:type="dxa"/>
          </w:tcPr>
          <w:p w:rsidR="00585F5E" w:rsidRPr="00585F5E" w:rsidRDefault="00585F5E" w:rsidP="00585F5E">
            <w:pPr>
              <w:ind w:left="0"/>
              <w:jc w:val="both"/>
              <w:rPr>
                <w:color w:val="auto"/>
                <w:sz w:val="24"/>
                <w:szCs w:val="24"/>
                <w:lang w:val="fr-FR"/>
              </w:rPr>
            </w:pPr>
          </w:p>
        </w:tc>
        <w:tc>
          <w:tcPr>
            <w:tcW w:w="2041" w:type="dxa"/>
          </w:tcPr>
          <w:p w:rsidR="00585F5E" w:rsidRPr="00585F5E" w:rsidRDefault="00585F5E" w:rsidP="00585F5E">
            <w:pPr>
              <w:ind w:left="0"/>
              <w:jc w:val="both"/>
              <w:rPr>
                <w:color w:val="auto"/>
                <w:sz w:val="24"/>
                <w:szCs w:val="24"/>
                <w:lang w:val="fr-FR"/>
              </w:rPr>
            </w:pPr>
          </w:p>
        </w:tc>
        <w:tc>
          <w:tcPr>
            <w:tcW w:w="2041" w:type="dxa"/>
          </w:tcPr>
          <w:p w:rsidR="00585F5E" w:rsidRPr="00585F5E" w:rsidRDefault="00585F5E" w:rsidP="00585F5E">
            <w:pPr>
              <w:ind w:left="0"/>
              <w:jc w:val="both"/>
              <w:rPr>
                <w:color w:val="auto"/>
                <w:sz w:val="24"/>
                <w:szCs w:val="24"/>
                <w:lang w:val="fr-FR"/>
              </w:rPr>
            </w:pPr>
          </w:p>
        </w:tc>
      </w:tr>
    </w:tbl>
    <w:p w:rsidR="00585F5E" w:rsidRDefault="00585F5E" w:rsidP="00FA010A">
      <w:pPr>
        <w:ind w:left="0"/>
        <w:jc w:val="both"/>
        <w:rPr>
          <w:color w:val="auto"/>
          <w:sz w:val="24"/>
          <w:szCs w:val="24"/>
          <w:lang w:val="fr-FR"/>
        </w:rPr>
      </w:pPr>
    </w:p>
    <w:p w:rsidR="00FA010A" w:rsidRDefault="00FA010A" w:rsidP="00FA010A">
      <w:pPr>
        <w:ind w:left="142"/>
        <w:jc w:val="both"/>
        <w:rPr>
          <w:lang w:val="fr-FR"/>
        </w:rPr>
      </w:pPr>
    </w:p>
    <w:p w:rsidR="00AB7133" w:rsidRDefault="00AB7133" w:rsidP="00FA010A">
      <w:pPr>
        <w:ind w:left="142"/>
        <w:jc w:val="both"/>
        <w:rPr>
          <w:color w:val="auto"/>
          <w:sz w:val="24"/>
          <w:szCs w:val="24"/>
          <w:lang w:val="fr-FR"/>
        </w:rPr>
      </w:pPr>
    </w:p>
    <w:p w:rsidR="00585F5E" w:rsidRDefault="00EE7333" w:rsidP="00FA010A">
      <w:pPr>
        <w:ind w:left="142"/>
        <w:jc w:val="both"/>
        <w:rPr>
          <w:color w:val="auto"/>
          <w:sz w:val="24"/>
          <w:szCs w:val="24"/>
          <w:lang w:val="fr-FR"/>
        </w:rPr>
      </w:pPr>
      <w:r>
        <w:rPr>
          <w:noProof/>
          <w:color w:val="auto"/>
          <w:sz w:val="24"/>
          <w:szCs w:val="24"/>
          <w:lang w:val="fr-FR" w:eastAsia="fr-FR" w:bidi="ar-SA"/>
        </w:rPr>
        <w:pict>
          <v:roundrect id="_x0000_s1118" style="position:absolute;left:0;text-align:left;margin-left:-9.35pt;margin-top:37.3pt;width:441.75pt;height:165.75pt;z-index:251601408" arcsize="10923f"/>
        </w:pict>
      </w:r>
      <w:r w:rsidR="00585F5E">
        <w:rPr>
          <w:color w:val="auto"/>
          <w:sz w:val="24"/>
          <w:szCs w:val="24"/>
          <w:lang w:val="fr-FR"/>
        </w:rPr>
        <w:t xml:space="preserve">Représente par un croquis la position spatiale du système solaire en incluant le Soleil, la Terre, la Lune, et Mars. </w:t>
      </w:r>
    </w:p>
    <w:p w:rsidR="00585F5E" w:rsidRDefault="00E734BC" w:rsidP="00FA010A">
      <w:pPr>
        <w:ind w:left="142"/>
        <w:jc w:val="both"/>
        <w:rPr>
          <w:color w:val="auto"/>
          <w:sz w:val="24"/>
          <w:szCs w:val="24"/>
          <w:lang w:val="fr-FR"/>
        </w:rPr>
      </w:pPr>
      <w:r>
        <w:rPr>
          <w:noProof/>
          <w:color w:val="auto"/>
          <w:sz w:val="24"/>
          <w:szCs w:val="24"/>
          <w:lang w:val="fr-FR" w:eastAsia="fr-FR" w:bidi="ar-SA"/>
        </w:rPr>
        <w:drawing>
          <wp:inline distT="0" distB="0" distL="0" distR="0">
            <wp:extent cx="3657600" cy="1724025"/>
            <wp:effectExtent l="1905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srcRect/>
                    <a:stretch>
                      <a:fillRect/>
                    </a:stretch>
                  </pic:blipFill>
                  <pic:spPr bwMode="auto">
                    <a:xfrm>
                      <a:off x="0" y="0"/>
                      <a:ext cx="3657600" cy="1724025"/>
                    </a:xfrm>
                    <a:prstGeom prst="rect">
                      <a:avLst/>
                    </a:prstGeom>
                    <a:noFill/>
                    <a:ln w="9525">
                      <a:noFill/>
                      <a:miter lim="800000"/>
                      <a:headEnd/>
                      <a:tailEnd/>
                    </a:ln>
                  </pic:spPr>
                </pic:pic>
              </a:graphicData>
            </a:graphic>
          </wp:inline>
        </w:drawing>
      </w:r>
    </w:p>
    <w:p w:rsidR="00585F5E" w:rsidRDefault="00585F5E" w:rsidP="00FA010A">
      <w:pPr>
        <w:ind w:left="142"/>
        <w:jc w:val="both"/>
        <w:rPr>
          <w:color w:val="auto"/>
          <w:sz w:val="24"/>
          <w:szCs w:val="24"/>
          <w:lang w:val="fr-FR"/>
        </w:rPr>
      </w:pPr>
    </w:p>
    <w:p w:rsidR="00585F5E" w:rsidRDefault="00585F5E" w:rsidP="00585F5E">
      <w:pPr>
        <w:ind w:left="0"/>
        <w:jc w:val="both"/>
        <w:rPr>
          <w:color w:val="auto"/>
          <w:sz w:val="24"/>
          <w:szCs w:val="24"/>
          <w:lang w:val="fr-FR"/>
        </w:rPr>
      </w:pPr>
    </w:p>
    <w:p w:rsidR="00585F5E" w:rsidRDefault="004B22EE" w:rsidP="00FA010A">
      <w:pPr>
        <w:ind w:left="142"/>
        <w:jc w:val="both"/>
        <w:rPr>
          <w:color w:val="auto"/>
          <w:sz w:val="24"/>
          <w:szCs w:val="24"/>
          <w:lang w:val="fr-FR"/>
        </w:rPr>
      </w:pPr>
      <w:r>
        <w:rPr>
          <w:color w:val="auto"/>
          <w:sz w:val="24"/>
          <w:szCs w:val="24"/>
          <w:lang w:val="fr-FR"/>
        </w:rPr>
        <w:t>En c</w:t>
      </w:r>
      <w:r w:rsidR="00585F5E">
        <w:rPr>
          <w:color w:val="auto"/>
          <w:sz w:val="24"/>
          <w:szCs w:val="24"/>
          <w:lang w:val="fr-FR"/>
        </w:rPr>
        <w:t>ombien d’année pourrait-on atterrir sur Mars ?..................................................................</w:t>
      </w:r>
    </w:p>
    <w:p w:rsidR="00585F5E" w:rsidRDefault="00585F5E" w:rsidP="00FA010A">
      <w:pPr>
        <w:ind w:left="142"/>
        <w:jc w:val="both"/>
        <w:rPr>
          <w:color w:val="auto"/>
          <w:sz w:val="24"/>
          <w:szCs w:val="24"/>
          <w:lang w:val="fr-FR"/>
        </w:rPr>
      </w:pPr>
      <w:r>
        <w:rPr>
          <w:color w:val="auto"/>
          <w:sz w:val="24"/>
          <w:szCs w:val="24"/>
          <w:lang w:val="fr-FR"/>
        </w:rPr>
        <w:t>……………………………………………………………………………………………………………………………………………</w:t>
      </w:r>
    </w:p>
    <w:p w:rsidR="006B6F36" w:rsidRDefault="006B6F36" w:rsidP="004B22EE">
      <w:pPr>
        <w:ind w:left="0"/>
        <w:jc w:val="both"/>
        <w:rPr>
          <w:b/>
          <w:color w:val="auto"/>
          <w:sz w:val="24"/>
          <w:szCs w:val="24"/>
          <w:lang w:val="fr-FR"/>
        </w:rPr>
      </w:pPr>
    </w:p>
    <w:p w:rsidR="006B6F36" w:rsidRDefault="006B6F36" w:rsidP="00FA010A">
      <w:pPr>
        <w:ind w:left="142"/>
        <w:jc w:val="both"/>
        <w:rPr>
          <w:b/>
          <w:color w:val="auto"/>
          <w:sz w:val="24"/>
          <w:szCs w:val="24"/>
          <w:lang w:val="fr-FR"/>
        </w:rPr>
      </w:pPr>
      <w:r>
        <w:rPr>
          <w:b/>
          <w:color w:val="auto"/>
          <w:sz w:val="24"/>
          <w:szCs w:val="24"/>
          <w:lang w:val="fr-FR"/>
        </w:rPr>
        <w:t>Séance n°2</w:t>
      </w:r>
      <w:r w:rsidRPr="00AB7133">
        <w:rPr>
          <w:b/>
          <w:color w:val="auto"/>
          <w:sz w:val="24"/>
          <w:szCs w:val="24"/>
          <w:lang w:val="fr-FR"/>
        </w:rPr>
        <w:t> :</w:t>
      </w:r>
      <w:r>
        <w:rPr>
          <w:b/>
          <w:color w:val="auto"/>
          <w:sz w:val="24"/>
          <w:szCs w:val="24"/>
          <w:lang w:val="fr-FR"/>
        </w:rPr>
        <w:t xml:space="preserve"> </w:t>
      </w:r>
      <w:r w:rsidR="009530AA">
        <w:rPr>
          <w:b/>
          <w:color w:val="auto"/>
          <w:sz w:val="24"/>
          <w:szCs w:val="24"/>
          <w:lang w:val="fr-FR"/>
        </w:rPr>
        <w:t>Fabrication de la maquette.</w:t>
      </w:r>
    </w:p>
    <w:p w:rsidR="006B6F36" w:rsidRDefault="00614A15" w:rsidP="00614A15">
      <w:pPr>
        <w:ind w:left="0"/>
        <w:rPr>
          <w:bCs/>
          <w:i/>
          <w:color w:val="auto"/>
          <w:sz w:val="24"/>
          <w:szCs w:val="24"/>
          <w:u w:val="single"/>
          <w:lang w:val="fr-FR"/>
        </w:rPr>
      </w:pPr>
      <w:r w:rsidRPr="008B535A">
        <w:rPr>
          <w:bCs/>
          <w:i/>
          <w:color w:val="auto"/>
          <w:sz w:val="24"/>
          <w:szCs w:val="24"/>
          <w:u w:val="single"/>
          <w:lang w:val="fr-FR"/>
        </w:rPr>
        <w:t>Activité n° 1</w:t>
      </w:r>
      <w:r w:rsidR="006B6F36" w:rsidRPr="008B535A">
        <w:rPr>
          <w:bCs/>
          <w:i/>
          <w:color w:val="auto"/>
          <w:sz w:val="24"/>
          <w:szCs w:val="24"/>
          <w:u w:val="single"/>
          <w:lang w:val="fr-FR"/>
        </w:rPr>
        <w:t xml:space="preserve"> : </w:t>
      </w:r>
      <w:r w:rsidR="009530AA">
        <w:rPr>
          <w:bCs/>
          <w:i/>
          <w:color w:val="auto"/>
          <w:sz w:val="24"/>
          <w:szCs w:val="24"/>
          <w:u w:val="single"/>
          <w:lang w:val="fr-FR"/>
        </w:rPr>
        <w:t xml:space="preserve">Recherche d’une échelle. </w:t>
      </w:r>
      <w:r w:rsidR="0026250D">
        <w:rPr>
          <w:bCs/>
          <w:i/>
          <w:color w:val="auto"/>
          <w:sz w:val="24"/>
          <w:szCs w:val="24"/>
          <w:u w:val="single"/>
          <w:lang w:val="fr-FR"/>
        </w:rPr>
        <w:t>Durée 1h30.</w:t>
      </w:r>
    </w:p>
    <w:p w:rsidR="009530AA" w:rsidRPr="00C30D91" w:rsidRDefault="009530AA" w:rsidP="00614A15">
      <w:pPr>
        <w:ind w:left="0"/>
        <w:rPr>
          <w:bCs/>
          <w:color w:val="auto"/>
          <w:sz w:val="24"/>
          <w:szCs w:val="24"/>
          <w:lang w:val="fr-FR"/>
        </w:rPr>
      </w:pPr>
      <w:r>
        <w:rPr>
          <w:bCs/>
          <w:color w:val="auto"/>
          <w:sz w:val="24"/>
          <w:szCs w:val="24"/>
          <w:lang w:val="fr-FR"/>
        </w:rPr>
        <w:t xml:space="preserve">La distance du Soleil à Mars est de 228 millions de Km. On prendra </w:t>
      </w:r>
      <w:r w:rsidR="004F69E7">
        <w:rPr>
          <w:b/>
          <w:bCs/>
          <w:color w:val="auto"/>
          <w:sz w:val="24"/>
          <w:szCs w:val="24"/>
          <w:u w:val="single"/>
          <w:lang w:val="fr-FR"/>
        </w:rPr>
        <w:t>1 cm équivaut à 1</w:t>
      </w:r>
      <w:r w:rsidRPr="00932FD9">
        <w:rPr>
          <w:b/>
          <w:bCs/>
          <w:color w:val="auto"/>
          <w:sz w:val="24"/>
          <w:szCs w:val="24"/>
          <w:u w:val="single"/>
          <w:lang w:val="fr-FR"/>
        </w:rPr>
        <w:t>0 millions de Km</w:t>
      </w:r>
      <w:r>
        <w:rPr>
          <w:bCs/>
          <w:color w:val="auto"/>
          <w:sz w:val="24"/>
          <w:szCs w:val="24"/>
          <w:lang w:val="fr-FR"/>
        </w:rPr>
        <w:t>.</w:t>
      </w:r>
      <w:r w:rsidR="007A754D">
        <w:rPr>
          <w:bCs/>
          <w:color w:val="auto"/>
          <w:sz w:val="24"/>
          <w:szCs w:val="24"/>
          <w:lang w:val="fr-FR"/>
        </w:rPr>
        <w:t xml:space="preserve"> </w:t>
      </w:r>
      <w:r>
        <w:rPr>
          <w:bCs/>
          <w:color w:val="auto"/>
          <w:sz w:val="24"/>
          <w:szCs w:val="24"/>
          <w:lang w:val="fr-FR"/>
        </w:rPr>
        <w:t xml:space="preserve">On prendra des balles de pingpong pour représenter les planètes des fils électriques dénudés et un morceau de polystyrène pour le support. On te demande de construire la </w:t>
      </w:r>
      <w:r w:rsidR="0026250D">
        <w:rPr>
          <w:bCs/>
          <w:color w:val="auto"/>
          <w:sz w:val="24"/>
          <w:szCs w:val="24"/>
          <w:lang w:val="fr-FR"/>
        </w:rPr>
        <w:t>maquette</w:t>
      </w:r>
      <w:r>
        <w:rPr>
          <w:bCs/>
          <w:color w:val="auto"/>
          <w:sz w:val="24"/>
          <w:szCs w:val="24"/>
          <w:lang w:val="fr-FR"/>
        </w:rPr>
        <w:t xml:space="preserve"> à partir du fichier edrawing</w:t>
      </w:r>
      <w:r w:rsidR="004B22EE">
        <w:rPr>
          <w:bCs/>
          <w:color w:val="auto"/>
          <w:sz w:val="24"/>
          <w:szCs w:val="24"/>
          <w:lang w:val="fr-FR"/>
        </w:rPr>
        <w:t xml:space="preserve"> et du dessin ci-dessous</w:t>
      </w:r>
      <w:r>
        <w:rPr>
          <w:bCs/>
          <w:color w:val="auto"/>
          <w:sz w:val="24"/>
          <w:szCs w:val="24"/>
          <w:lang w:val="fr-FR"/>
        </w:rPr>
        <w:t xml:space="preserve">. </w:t>
      </w:r>
    </w:p>
    <w:p w:rsidR="00C30D91" w:rsidRPr="00C30D91" w:rsidRDefault="00EE7333" w:rsidP="00C30D91">
      <w:pPr>
        <w:ind w:left="0"/>
        <w:rPr>
          <w:bCs/>
          <w:i/>
          <w:color w:val="auto"/>
          <w:sz w:val="24"/>
          <w:szCs w:val="24"/>
          <w:lang w:val="fr-FR"/>
        </w:rPr>
      </w:pPr>
      <w:r>
        <w:rPr>
          <w:bCs/>
          <w:i/>
          <w:noProof/>
          <w:color w:val="auto"/>
          <w:sz w:val="24"/>
          <w:szCs w:val="24"/>
          <w:lang w:val="fr-FR" w:eastAsia="fr-FR" w:bidi="ar-SA"/>
        </w:rPr>
        <w:lastRenderedPageBreak/>
        <w:pict>
          <v:shapetype id="_x0000_t202" coordsize="21600,21600" o:spt="202" path="m,l,21600r21600,l21600,xe">
            <v:stroke joinstyle="miter"/>
            <v:path gradientshapeok="t" o:connecttype="rect"/>
          </v:shapetype>
          <v:shape id="_x0000_s1124" type="#_x0000_t202" style="position:absolute;margin-left:90.4pt;margin-top:101.7pt;width:81.75pt;height:25.25pt;z-index:251606528">
            <v:textbox style="mso-next-textbox:#_x0000_s1124">
              <w:txbxContent>
                <w:p w:rsidR="00812E85" w:rsidRPr="00932FD9" w:rsidRDefault="00812E85">
                  <w:pPr>
                    <w:ind w:left="0"/>
                    <w:rPr>
                      <w:lang w:val="fr-FR"/>
                    </w:rPr>
                  </w:pPr>
                  <w:r>
                    <w:rPr>
                      <w:lang w:val="fr-FR"/>
                    </w:rPr>
                    <w:t>Terre</w:t>
                  </w:r>
                </w:p>
              </w:txbxContent>
            </v:textbox>
          </v:shape>
        </w:pict>
      </w:r>
      <w:r>
        <w:rPr>
          <w:bCs/>
          <w:i/>
          <w:noProof/>
          <w:color w:val="auto"/>
          <w:sz w:val="24"/>
          <w:szCs w:val="24"/>
          <w:lang w:val="fr-FR" w:eastAsia="fr-FR" w:bidi="ar-SA"/>
        </w:rPr>
        <w:pict>
          <v:shape id="_x0000_s1125" type="#_x0000_t202" style="position:absolute;margin-left:-1.85pt;margin-top:201.45pt;width:70.5pt;height:22.5pt;z-index:251607552">
            <v:textbox style="mso-next-textbox:#_x0000_s1125">
              <w:txbxContent>
                <w:p w:rsidR="00812E85" w:rsidRPr="00932FD9" w:rsidRDefault="00812E85">
                  <w:pPr>
                    <w:ind w:left="0"/>
                    <w:rPr>
                      <w:lang w:val="fr-FR"/>
                    </w:rPr>
                  </w:pPr>
                  <w:r>
                    <w:rPr>
                      <w:lang w:val="fr-FR"/>
                    </w:rPr>
                    <w:t>Mars</w:t>
                  </w:r>
                </w:p>
              </w:txbxContent>
            </v:textbox>
          </v:shape>
        </w:pict>
      </w:r>
      <w:r>
        <w:rPr>
          <w:bCs/>
          <w:i/>
          <w:noProof/>
          <w:color w:val="auto"/>
          <w:sz w:val="24"/>
          <w:szCs w:val="24"/>
          <w:lang w:val="fr-FR" w:eastAsia="fr-FR" w:bidi="ar-SA"/>
        </w:rPr>
        <w:pict>
          <v:shape id="_x0000_s1123" type="#_x0000_t202" style="position:absolute;margin-left:83.65pt;margin-top:25.2pt;width:58.5pt;height:26.25pt;z-index:251605504">
            <v:textbox style="mso-next-textbox:#_x0000_s1123">
              <w:txbxContent>
                <w:p w:rsidR="00812E85" w:rsidRPr="00932FD9" w:rsidRDefault="00812E85">
                  <w:pPr>
                    <w:ind w:left="0"/>
                    <w:rPr>
                      <w:lang w:val="fr-FR"/>
                    </w:rPr>
                  </w:pPr>
                  <w:r>
                    <w:rPr>
                      <w:lang w:val="fr-FR"/>
                    </w:rPr>
                    <w:t>Soleil</w:t>
                  </w:r>
                </w:p>
              </w:txbxContent>
            </v:textbox>
          </v:shape>
        </w:pict>
      </w:r>
      <w:r>
        <w:rPr>
          <w:bCs/>
          <w:i/>
          <w:noProof/>
          <w:color w:val="auto"/>
          <w:sz w:val="24"/>
          <w:szCs w:val="24"/>
          <w:lang w:val="fr-FR" w:eastAsia="fr-FR" w:bidi="ar-SA"/>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122" type="#_x0000_t34" style="position:absolute;margin-left:107.65pt;margin-top:176.7pt;width:134.25pt;height:47.25pt;flip:y;z-index:251604480" o:connectortype="elbow" adj="10796,327086,-28720"/>
        </w:pict>
      </w:r>
      <w:r>
        <w:rPr>
          <w:bCs/>
          <w:i/>
          <w:noProof/>
          <w:color w:val="auto"/>
          <w:sz w:val="24"/>
          <w:szCs w:val="24"/>
          <w:lang w:val="fr-FR" w:eastAsia="fr-FR" w:bidi="ar-SA"/>
        </w:rPr>
        <w:pict>
          <v:shape id="_x0000_s1120" type="#_x0000_t34" style="position:absolute;margin-left:64.9pt;margin-top:135.45pt;width:177pt;height:37.5pt;rotation:180;z-index:251603456" o:connectortype="elbow" adj="21508,-382752,-38166"/>
        </w:pict>
      </w:r>
      <w:r>
        <w:rPr>
          <w:bCs/>
          <w:i/>
          <w:noProof/>
          <w:color w:val="auto"/>
          <w:sz w:val="24"/>
          <w:szCs w:val="24"/>
          <w:lang w:val="fr-FR" w:eastAsia="fr-FR" w:bidi="ar-SA"/>
        </w:rPr>
        <w:pict>
          <v:shapetype id="_x0000_t32" coordsize="21600,21600" o:spt="32" o:oned="t" path="m,l21600,21600e" filled="f">
            <v:path arrowok="t" fillok="f" o:connecttype="none"/>
            <o:lock v:ext="edit" shapetype="t"/>
          </v:shapetype>
          <v:shape id="_x0000_s1119" type="#_x0000_t32" style="position:absolute;margin-left:190.9pt;margin-top:55.95pt;width:54.75pt;height:117pt;z-index:251602432" o:connectortype="straight"/>
        </w:pict>
      </w:r>
      <w:r w:rsidR="00E734BC">
        <w:rPr>
          <w:bCs/>
          <w:i/>
          <w:noProof/>
          <w:color w:val="auto"/>
          <w:sz w:val="24"/>
          <w:szCs w:val="24"/>
          <w:lang w:val="fr-FR" w:eastAsia="fr-FR" w:bidi="ar-SA"/>
        </w:rPr>
        <w:drawing>
          <wp:inline distT="0" distB="0" distL="0" distR="0">
            <wp:extent cx="5400675" cy="3543300"/>
            <wp:effectExtent l="19050" t="0" r="9525"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srcRect/>
                    <a:stretch>
                      <a:fillRect/>
                    </a:stretch>
                  </pic:blipFill>
                  <pic:spPr bwMode="auto">
                    <a:xfrm>
                      <a:off x="0" y="0"/>
                      <a:ext cx="5400675" cy="3543300"/>
                    </a:xfrm>
                    <a:prstGeom prst="rect">
                      <a:avLst/>
                    </a:prstGeom>
                    <a:noFill/>
                    <a:ln w="9525">
                      <a:noFill/>
                      <a:miter lim="800000"/>
                      <a:headEnd/>
                      <a:tailEnd/>
                    </a:ln>
                  </pic:spPr>
                </pic:pic>
              </a:graphicData>
            </a:graphic>
          </wp:inline>
        </w:drawing>
      </w:r>
    </w:p>
    <w:p w:rsidR="00C30D91" w:rsidRDefault="00C30D91" w:rsidP="00C30D91">
      <w:pPr>
        <w:pBdr>
          <w:top w:val="double" w:sz="4" w:space="1" w:color="auto"/>
          <w:left w:val="double" w:sz="4" w:space="4" w:color="auto"/>
          <w:bottom w:val="double" w:sz="4" w:space="1" w:color="auto"/>
          <w:right w:val="double" w:sz="4" w:space="4" w:color="auto"/>
        </w:pBdr>
        <w:ind w:left="0"/>
        <w:rPr>
          <w:color w:val="FF0000"/>
          <w:sz w:val="24"/>
          <w:szCs w:val="24"/>
          <w:lang w:val="fr-FR"/>
        </w:rPr>
      </w:pPr>
      <w:r w:rsidRPr="00540FA9">
        <w:rPr>
          <w:i/>
          <w:color w:val="FF0000"/>
          <w:sz w:val="24"/>
          <w:szCs w:val="24"/>
          <w:u w:val="single"/>
          <w:lang w:val="fr-FR"/>
        </w:rPr>
        <w:t>Eléments pour la synthèse (objectifs) :</w:t>
      </w:r>
      <w:r w:rsidRPr="00540FA9">
        <w:rPr>
          <w:color w:val="FF0000"/>
          <w:sz w:val="24"/>
          <w:szCs w:val="24"/>
          <w:lang w:val="fr-FR"/>
        </w:rPr>
        <w:t xml:space="preserve"> </w:t>
      </w:r>
    </w:p>
    <w:p w:rsidR="003803B3" w:rsidRDefault="003803B3" w:rsidP="00C30D91">
      <w:pPr>
        <w:pBdr>
          <w:top w:val="double" w:sz="4" w:space="1" w:color="auto"/>
          <w:left w:val="double" w:sz="4" w:space="4" w:color="auto"/>
          <w:bottom w:val="double" w:sz="4" w:space="1" w:color="auto"/>
          <w:right w:val="double" w:sz="4" w:space="4" w:color="auto"/>
        </w:pBdr>
        <w:ind w:left="0"/>
        <w:rPr>
          <w:color w:val="FF0000"/>
          <w:sz w:val="24"/>
          <w:szCs w:val="24"/>
          <w:lang w:val="fr-FR"/>
        </w:rPr>
      </w:pPr>
    </w:p>
    <w:p w:rsidR="003803B3" w:rsidRDefault="003803B3" w:rsidP="00C30D91">
      <w:pPr>
        <w:pBdr>
          <w:top w:val="double" w:sz="4" w:space="1" w:color="auto"/>
          <w:left w:val="double" w:sz="4" w:space="4" w:color="auto"/>
          <w:bottom w:val="double" w:sz="4" w:space="1" w:color="auto"/>
          <w:right w:val="double" w:sz="4" w:space="4" w:color="auto"/>
        </w:pBdr>
        <w:ind w:left="0"/>
        <w:rPr>
          <w:color w:val="FF0000"/>
          <w:sz w:val="24"/>
          <w:szCs w:val="24"/>
          <w:lang w:val="fr-FR"/>
        </w:rPr>
      </w:pPr>
    </w:p>
    <w:p w:rsidR="00932FD9" w:rsidRDefault="00932FD9" w:rsidP="00614A15">
      <w:pPr>
        <w:ind w:left="0"/>
        <w:rPr>
          <w:bCs/>
          <w:i/>
          <w:color w:val="auto"/>
          <w:sz w:val="24"/>
          <w:szCs w:val="24"/>
          <w:lang w:val="fr-FR"/>
        </w:rPr>
      </w:pPr>
    </w:p>
    <w:p w:rsidR="00334AB8" w:rsidRDefault="00334AB8" w:rsidP="00614A15">
      <w:pPr>
        <w:ind w:left="0"/>
        <w:rPr>
          <w:bCs/>
          <w:i/>
          <w:color w:val="auto"/>
          <w:sz w:val="24"/>
          <w:szCs w:val="24"/>
          <w:lang w:val="fr-FR"/>
        </w:rPr>
      </w:pPr>
    </w:p>
    <w:p w:rsidR="00334AB8" w:rsidRDefault="00334AB8" w:rsidP="00614A15">
      <w:pPr>
        <w:ind w:left="0"/>
        <w:rPr>
          <w:bCs/>
          <w:i/>
          <w:color w:val="auto"/>
          <w:sz w:val="24"/>
          <w:szCs w:val="24"/>
          <w:lang w:val="fr-FR"/>
        </w:rPr>
      </w:pPr>
    </w:p>
    <w:p w:rsidR="00334AB8" w:rsidRDefault="00334AB8" w:rsidP="00614A15">
      <w:pPr>
        <w:ind w:left="0"/>
        <w:rPr>
          <w:bCs/>
          <w:i/>
          <w:color w:val="auto"/>
          <w:sz w:val="24"/>
          <w:szCs w:val="24"/>
          <w:lang w:val="fr-FR"/>
        </w:rPr>
      </w:pPr>
    </w:p>
    <w:p w:rsidR="00334AB8" w:rsidRDefault="00334AB8" w:rsidP="00614A15">
      <w:pPr>
        <w:ind w:left="0"/>
        <w:rPr>
          <w:bCs/>
          <w:i/>
          <w:color w:val="auto"/>
          <w:sz w:val="24"/>
          <w:szCs w:val="24"/>
          <w:lang w:val="fr-FR"/>
        </w:rPr>
      </w:pPr>
    </w:p>
    <w:p w:rsidR="00334AB8" w:rsidRDefault="00334AB8" w:rsidP="00614A15">
      <w:pPr>
        <w:ind w:left="0"/>
        <w:rPr>
          <w:bCs/>
          <w:i/>
          <w:color w:val="auto"/>
          <w:sz w:val="24"/>
          <w:szCs w:val="24"/>
          <w:lang w:val="fr-FR"/>
        </w:rPr>
      </w:pPr>
    </w:p>
    <w:p w:rsidR="00334AB8" w:rsidRDefault="00334AB8" w:rsidP="00614A15">
      <w:pPr>
        <w:ind w:left="0"/>
        <w:rPr>
          <w:bCs/>
          <w:i/>
          <w:color w:val="auto"/>
          <w:sz w:val="24"/>
          <w:szCs w:val="24"/>
          <w:lang w:val="fr-FR"/>
        </w:rPr>
      </w:pPr>
    </w:p>
    <w:p w:rsidR="00334AB8" w:rsidRDefault="00334AB8" w:rsidP="00614A15">
      <w:pPr>
        <w:ind w:left="0"/>
        <w:rPr>
          <w:bCs/>
          <w:i/>
          <w:color w:val="auto"/>
          <w:sz w:val="24"/>
          <w:szCs w:val="24"/>
          <w:lang w:val="fr-FR"/>
        </w:rPr>
      </w:pPr>
    </w:p>
    <w:p w:rsidR="00334AB8" w:rsidRDefault="00334AB8" w:rsidP="00614A15">
      <w:pPr>
        <w:ind w:left="0"/>
        <w:rPr>
          <w:bCs/>
          <w:i/>
          <w:color w:val="auto"/>
          <w:sz w:val="24"/>
          <w:szCs w:val="24"/>
          <w:lang w:val="fr-FR"/>
        </w:rPr>
      </w:pPr>
    </w:p>
    <w:p w:rsidR="00334AB8" w:rsidRDefault="00334AB8" w:rsidP="00614A15">
      <w:pPr>
        <w:ind w:left="0"/>
        <w:rPr>
          <w:bCs/>
          <w:i/>
          <w:color w:val="auto"/>
          <w:sz w:val="24"/>
          <w:szCs w:val="24"/>
          <w:lang w:val="fr-FR"/>
        </w:rPr>
      </w:pPr>
    </w:p>
    <w:p w:rsidR="00334AB8" w:rsidRDefault="00334AB8" w:rsidP="00614A15">
      <w:pPr>
        <w:ind w:left="0"/>
        <w:rPr>
          <w:bCs/>
          <w:i/>
          <w:color w:val="auto"/>
          <w:sz w:val="24"/>
          <w:szCs w:val="24"/>
          <w:lang w:val="fr-FR"/>
        </w:rPr>
      </w:pPr>
    </w:p>
    <w:p w:rsidR="00334AB8" w:rsidRDefault="00334AB8" w:rsidP="00614A15">
      <w:pPr>
        <w:ind w:left="0"/>
        <w:rPr>
          <w:bCs/>
          <w:i/>
          <w:color w:val="auto"/>
          <w:sz w:val="24"/>
          <w:szCs w:val="24"/>
          <w:lang w:val="fr-FR"/>
        </w:rPr>
      </w:pPr>
    </w:p>
    <w:p w:rsidR="00334AB8" w:rsidRDefault="00334AB8" w:rsidP="00614A15">
      <w:pPr>
        <w:ind w:left="0"/>
        <w:rPr>
          <w:bCs/>
          <w:i/>
          <w:color w:val="auto"/>
          <w:sz w:val="24"/>
          <w:szCs w:val="24"/>
          <w:lang w:val="fr-FR"/>
        </w:rPr>
      </w:pPr>
    </w:p>
    <w:p w:rsidR="00334AB8" w:rsidRDefault="00334AB8" w:rsidP="00614A15">
      <w:pPr>
        <w:ind w:left="0"/>
        <w:rPr>
          <w:bCs/>
          <w:i/>
          <w:color w:val="auto"/>
          <w:sz w:val="24"/>
          <w:szCs w:val="24"/>
          <w:lang w:val="fr-FR"/>
        </w:rPr>
      </w:pPr>
    </w:p>
    <w:p w:rsidR="00334AB8" w:rsidRDefault="00334AB8" w:rsidP="00614A15">
      <w:pPr>
        <w:ind w:left="0"/>
        <w:rPr>
          <w:bCs/>
          <w:i/>
          <w:color w:val="auto"/>
          <w:sz w:val="24"/>
          <w:szCs w:val="24"/>
          <w:lang w:val="fr-FR"/>
        </w:rPr>
      </w:pPr>
    </w:p>
    <w:p w:rsidR="00493BA1" w:rsidRPr="00C30D91" w:rsidRDefault="00EE7333" w:rsidP="00C30D91">
      <w:pPr>
        <w:ind w:left="0"/>
        <w:rPr>
          <w:bCs/>
          <w:i/>
          <w:color w:val="auto"/>
          <w:sz w:val="24"/>
          <w:szCs w:val="24"/>
          <w:lang w:val="fr-FR"/>
        </w:rPr>
      </w:pPr>
      <w:r>
        <w:pict>
          <v:shape id="_x0000_i1029" type="#_x0000_t144" style="width:466.5pt;height:39pt" fillcolor="black">
            <v:shadow color="#868686"/>
            <v:textpath style="font-family:&quot;Arial Black&quot;;font-size:28pt" fitshape="t" trim="t" string="Module n°1 : Quelles différences entre Mars et la Terre ?"/>
          </v:shape>
        </w:pict>
      </w:r>
    </w:p>
    <w:p w:rsidR="00C30D91" w:rsidRPr="00AB7133" w:rsidRDefault="00C30D91" w:rsidP="00C30D91">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t>Thème de la séquence</w:t>
      </w:r>
      <w:r>
        <w:rPr>
          <w:lang w:val="fr-FR" w:eastAsia="fr-FR"/>
        </w:rPr>
        <w:t xml:space="preserve"> N°2 : Les différents constituants</w:t>
      </w:r>
      <w:r w:rsidRPr="00AB7133">
        <w:rPr>
          <w:lang w:val="fr-FR" w:eastAsia="fr-FR"/>
        </w:rPr>
        <w:t>.</w:t>
      </w:r>
    </w:p>
    <w:p w:rsidR="00C30D91" w:rsidRDefault="00C30D91" w:rsidP="00C30D91">
      <w:pPr>
        <w:ind w:left="0"/>
        <w:rPr>
          <w:lang w:val="fr-FR"/>
        </w:rPr>
      </w:pPr>
    </w:p>
    <w:p w:rsidR="00C30D91" w:rsidRDefault="00C30D91" w:rsidP="00C30D91">
      <w:pPr>
        <w:ind w:left="0"/>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DC4781" w:rsidRDefault="00DC4781" w:rsidP="00DC4781">
      <w:pPr>
        <w:numPr>
          <w:ilvl w:val="0"/>
          <w:numId w:val="7"/>
        </w:numPr>
        <w:rPr>
          <w:color w:val="000000"/>
          <w:sz w:val="22"/>
          <w:szCs w:val="22"/>
          <w:lang w:val="fr-FR" w:eastAsia="fr-FR" w:bidi="ar-SA"/>
        </w:rPr>
      </w:pPr>
      <w:r w:rsidRPr="00DC4781">
        <w:rPr>
          <w:color w:val="000000"/>
          <w:sz w:val="22"/>
          <w:szCs w:val="22"/>
          <w:lang w:val="fr-FR" w:eastAsia="fr-FR" w:bidi="ar-SA"/>
        </w:rPr>
        <w:t>Décrire les états et la constitution de la matière à l'échelle macroscopique.</w:t>
      </w:r>
      <w:r>
        <w:rPr>
          <w:color w:val="000000"/>
          <w:sz w:val="22"/>
          <w:szCs w:val="22"/>
          <w:lang w:val="fr-FR" w:eastAsia="fr-FR" w:bidi="ar-SA"/>
        </w:rPr>
        <w:t xml:space="preserve"> MMEI.1</w:t>
      </w:r>
    </w:p>
    <w:p w:rsidR="00DC4781" w:rsidRPr="00DC4781" w:rsidRDefault="00DC4781" w:rsidP="00DC4781">
      <w:pPr>
        <w:numPr>
          <w:ilvl w:val="0"/>
          <w:numId w:val="7"/>
        </w:numPr>
        <w:rPr>
          <w:color w:val="000000"/>
          <w:sz w:val="22"/>
          <w:szCs w:val="22"/>
          <w:lang w:val="fr-FR" w:eastAsia="fr-FR" w:bidi="ar-SA"/>
        </w:rPr>
      </w:pPr>
      <w:r>
        <w:rPr>
          <w:color w:val="000000"/>
          <w:sz w:val="22"/>
          <w:szCs w:val="22"/>
          <w:lang w:val="fr-FR" w:eastAsia="fr-FR" w:bidi="ar-SA"/>
        </w:rPr>
        <w:t>Identifier les sour</w:t>
      </w:r>
      <w:r w:rsidR="0046052D">
        <w:rPr>
          <w:color w:val="000000"/>
          <w:sz w:val="22"/>
          <w:szCs w:val="22"/>
          <w:lang w:val="fr-FR" w:eastAsia="fr-FR" w:bidi="ar-SA"/>
        </w:rPr>
        <w:t>ces d’informations fiables. CT5.5</w:t>
      </w:r>
    </w:p>
    <w:p w:rsidR="00DC4781" w:rsidRPr="00B54DF2" w:rsidRDefault="00DC4781" w:rsidP="00DC4781">
      <w:pPr>
        <w:ind w:left="0"/>
        <w:jc w:val="both"/>
        <w:rPr>
          <w:color w:val="auto"/>
          <w:sz w:val="24"/>
          <w:szCs w:val="24"/>
          <w:u w:val="single"/>
          <w:lang w:val="fr-FR"/>
        </w:rPr>
      </w:pPr>
      <w:r w:rsidRPr="00B54DF2">
        <w:rPr>
          <w:color w:val="auto"/>
          <w:sz w:val="24"/>
          <w:szCs w:val="24"/>
          <w:u w:val="single"/>
          <w:lang w:val="fr-FR"/>
        </w:rPr>
        <w:t>Connaissances :</w:t>
      </w:r>
    </w:p>
    <w:p w:rsidR="00DC4781" w:rsidRPr="003803B3" w:rsidRDefault="00DC4781" w:rsidP="00DC4781">
      <w:pPr>
        <w:numPr>
          <w:ilvl w:val="0"/>
          <w:numId w:val="41"/>
        </w:numPr>
        <w:jc w:val="both"/>
        <w:rPr>
          <w:color w:val="auto"/>
          <w:sz w:val="24"/>
          <w:szCs w:val="24"/>
          <w:lang w:val="fr-FR"/>
        </w:rPr>
      </w:pPr>
      <w:r>
        <w:rPr>
          <w:color w:val="auto"/>
          <w:sz w:val="24"/>
          <w:szCs w:val="24"/>
          <w:lang w:val="fr-FR"/>
        </w:rPr>
        <w:t>Diversité de la matière, état physique, propriétés. MMEI</w:t>
      </w:r>
      <w:r w:rsidR="002B1923">
        <w:rPr>
          <w:color w:val="auto"/>
          <w:sz w:val="24"/>
          <w:szCs w:val="24"/>
          <w:lang w:val="fr-FR"/>
        </w:rPr>
        <w:t>.</w:t>
      </w:r>
      <w:r>
        <w:rPr>
          <w:color w:val="auto"/>
          <w:sz w:val="24"/>
          <w:szCs w:val="24"/>
          <w:lang w:val="fr-FR"/>
        </w:rPr>
        <w:t>1.1.1</w:t>
      </w:r>
    </w:p>
    <w:p w:rsidR="00C30D91" w:rsidRDefault="00C30D91" w:rsidP="00C30D91">
      <w:pPr>
        <w:ind w:left="0"/>
        <w:jc w:val="both"/>
        <w:rPr>
          <w:color w:val="auto"/>
          <w:sz w:val="24"/>
          <w:szCs w:val="24"/>
          <w:lang w:val="fr-FR"/>
        </w:rPr>
      </w:pPr>
      <w:r w:rsidRPr="008B535A">
        <w:rPr>
          <w:b/>
          <w:color w:val="auto"/>
          <w:sz w:val="24"/>
          <w:szCs w:val="24"/>
          <w:lang w:val="fr-FR"/>
        </w:rPr>
        <w:t>Problématique de la thématique</w:t>
      </w:r>
      <w:r w:rsidRPr="00FA010A">
        <w:rPr>
          <w:color w:val="auto"/>
          <w:sz w:val="24"/>
          <w:szCs w:val="24"/>
          <w:lang w:val="fr-FR"/>
        </w:rPr>
        <w:t xml:space="preserve">: </w:t>
      </w:r>
      <w:r w:rsidR="003803B3">
        <w:rPr>
          <w:color w:val="auto"/>
          <w:sz w:val="24"/>
          <w:szCs w:val="24"/>
          <w:lang w:val="fr-FR"/>
        </w:rPr>
        <w:t xml:space="preserve">Quelles sont les différentes composantes des environnements terrestre et martien </w:t>
      </w:r>
      <w:r>
        <w:rPr>
          <w:color w:val="auto"/>
          <w:sz w:val="24"/>
          <w:szCs w:val="24"/>
          <w:lang w:val="fr-FR"/>
        </w:rPr>
        <w:t>?</w:t>
      </w:r>
    </w:p>
    <w:p w:rsidR="00C30D91" w:rsidRDefault="00C30D91" w:rsidP="00C30D91">
      <w:pPr>
        <w:ind w:left="0"/>
        <w:jc w:val="both"/>
        <w:rPr>
          <w:b/>
          <w:color w:val="auto"/>
          <w:sz w:val="24"/>
          <w:szCs w:val="24"/>
          <w:lang w:val="fr-FR"/>
        </w:rPr>
      </w:pPr>
      <w:r w:rsidRPr="00AB7133">
        <w:rPr>
          <w:b/>
          <w:color w:val="auto"/>
          <w:sz w:val="24"/>
          <w:szCs w:val="24"/>
          <w:lang w:val="fr-FR"/>
        </w:rPr>
        <w:t xml:space="preserve">Séance n°1 : </w:t>
      </w:r>
      <w:r w:rsidR="003803B3">
        <w:rPr>
          <w:b/>
          <w:color w:val="auto"/>
          <w:sz w:val="24"/>
          <w:szCs w:val="24"/>
          <w:lang w:val="fr-FR"/>
        </w:rPr>
        <w:t xml:space="preserve">Composition des planètes. </w:t>
      </w:r>
    </w:p>
    <w:p w:rsidR="003803B3" w:rsidRPr="00DC4781" w:rsidRDefault="00C30D91" w:rsidP="00385D7B">
      <w:pPr>
        <w:ind w:left="0"/>
        <w:jc w:val="both"/>
        <w:rPr>
          <w:color w:val="auto"/>
          <w:sz w:val="24"/>
          <w:szCs w:val="24"/>
          <w:u w:val="single"/>
          <w:lang w:val="fr-FR"/>
        </w:rPr>
      </w:pPr>
      <w:r w:rsidRPr="00614A15">
        <w:rPr>
          <w:i/>
          <w:color w:val="auto"/>
          <w:sz w:val="24"/>
          <w:szCs w:val="24"/>
          <w:u w:val="single"/>
          <w:lang w:val="fr-FR"/>
        </w:rPr>
        <w:t>Activité n°1 : L</w:t>
      </w:r>
      <w:r w:rsidR="003803B3">
        <w:rPr>
          <w:i/>
          <w:color w:val="auto"/>
          <w:sz w:val="24"/>
          <w:szCs w:val="24"/>
          <w:u w:val="single"/>
          <w:lang w:val="fr-FR"/>
        </w:rPr>
        <w:t>a composition de la planète Mars. Durée 3</w:t>
      </w:r>
      <w:r>
        <w:rPr>
          <w:i/>
          <w:color w:val="auto"/>
          <w:sz w:val="24"/>
          <w:szCs w:val="24"/>
          <w:u w:val="single"/>
          <w:lang w:val="fr-FR"/>
        </w:rPr>
        <w:t>0 minutes.</w:t>
      </w:r>
      <w:r w:rsidR="003803B3" w:rsidRPr="003803B3">
        <w:rPr>
          <w:color w:val="auto"/>
          <w:sz w:val="24"/>
          <w:szCs w:val="24"/>
          <w:lang w:val="fr-FR"/>
        </w:rPr>
        <w:t>Par une recherche documentaire dont tu citeras les sources</w:t>
      </w:r>
      <w:r w:rsidR="00385D7B">
        <w:rPr>
          <w:color w:val="auto"/>
          <w:sz w:val="24"/>
          <w:szCs w:val="24"/>
          <w:lang w:val="fr-FR"/>
        </w:rPr>
        <w:t>,</w:t>
      </w:r>
      <w:r w:rsidR="003803B3" w:rsidRPr="003803B3">
        <w:rPr>
          <w:color w:val="auto"/>
          <w:sz w:val="24"/>
          <w:szCs w:val="24"/>
          <w:lang w:val="fr-FR"/>
        </w:rPr>
        <w:t xml:space="preserve"> tu vas énumérer les différentes composantes </w:t>
      </w:r>
      <w:r w:rsidR="003803B3">
        <w:rPr>
          <w:color w:val="auto"/>
          <w:sz w:val="24"/>
          <w:szCs w:val="24"/>
          <w:lang w:val="fr-FR"/>
        </w:rPr>
        <w:t xml:space="preserve">de la planète Mars puis les classer </w:t>
      </w:r>
      <w:r w:rsidR="00385D7B">
        <w:rPr>
          <w:color w:val="auto"/>
          <w:sz w:val="24"/>
          <w:szCs w:val="24"/>
          <w:lang w:val="fr-FR"/>
        </w:rPr>
        <w:t>suivant leur état physique</w:t>
      </w:r>
      <w:r w:rsidR="00385D7B" w:rsidRPr="00385D7B">
        <w:rPr>
          <w:color w:val="auto"/>
          <w:sz w:val="24"/>
          <w:szCs w:val="24"/>
          <w:lang w:val="fr-FR"/>
        </w:rPr>
        <w:t xml:space="preserve"> </w:t>
      </w:r>
      <w:r w:rsidR="00385D7B">
        <w:rPr>
          <w:color w:val="auto"/>
          <w:sz w:val="24"/>
          <w:szCs w:val="24"/>
          <w:lang w:val="fr-FR"/>
        </w:rPr>
        <w:t xml:space="preserve">par solide, liquide ou gazeux. </w:t>
      </w:r>
    </w:p>
    <w:tbl>
      <w:tblPr>
        <w:tblpPr w:leftFromText="141" w:rightFromText="141" w:vertAnchor="text" w:horzAnchor="margin" w:tblpY="17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24"/>
        <w:gridCol w:w="2030"/>
        <w:gridCol w:w="2031"/>
        <w:gridCol w:w="2031"/>
      </w:tblGrid>
      <w:tr w:rsidR="00385D7B" w:rsidRPr="00385D7B" w:rsidTr="00385D7B">
        <w:tc>
          <w:tcPr>
            <w:tcW w:w="2024" w:type="dxa"/>
          </w:tcPr>
          <w:p w:rsidR="00385D7B" w:rsidRPr="00385D7B" w:rsidRDefault="00385D7B" w:rsidP="00C16832">
            <w:pPr>
              <w:ind w:left="0"/>
              <w:jc w:val="center"/>
              <w:rPr>
                <w:color w:val="auto"/>
                <w:sz w:val="24"/>
                <w:szCs w:val="24"/>
                <w:lang w:val="fr-FR"/>
              </w:rPr>
            </w:pPr>
            <w:r w:rsidRPr="00385D7B">
              <w:rPr>
                <w:color w:val="auto"/>
                <w:sz w:val="24"/>
                <w:szCs w:val="24"/>
                <w:lang w:val="fr-FR"/>
              </w:rPr>
              <w:t>Composantes</w:t>
            </w:r>
          </w:p>
        </w:tc>
        <w:tc>
          <w:tcPr>
            <w:tcW w:w="2030" w:type="dxa"/>
          </w:tcPr>
          <w:p w:rsidR="00385D7B" w:rsidRPr="00385D7B" w:rsidRDefault="00385D7B" w:rsidP="00C16832">
            <w:pPr>
              <w:ind w:left="0"/>
              <w:jc w:val="center"/>
              <w:rPr>
                <w:color w:val="auto"/>
                <w:sz w:val="24"/>
                <w:szCs w:val="24"/>
                <w:lang w:val="fr-FR"/>
              </w:rPr>
            </w:pPr>
            <w:r w:rsidRPr="00385D7B">
              <w:rPr>
                <w:color w:val="auto"/>
                <w:sz w:val="24"/>
                <w:szCs w:val="24"/>
                <w:lang w:val="fr-FR"/>
              </w:rPr>
              <w:t>Solide</w:t>
            </w:r>
          </w:p>
        </w:tc>
        <w:tc>
          <w:tcPr>
            <w:tcW w:w="2031" w:type="dxa"/>
          </w:tcPr>
          <w:p w:rsidR="00385D7B" w:rsidRPr="00385D7B" w:rsidRDefault="00385D7B" w:rsidP="00C16832">
            <w:pPr>
              <w:ind w:left="0"/>
              <w:jc w:val="center"/>
              <w:rPr>
                <w:color w:val="auto"/>
                <w:sz w:val="24"/>
                <w:szCs w:val="24"/>
                <w:lang w:val="fr-FR"/>
              </w:rPr>
            </w:pPr>
            <w:r w:rsidRPr="00385D7B">
              <w:rPr>
                <w:color w:val="auto"/>
                <w:sz w:val="24"/>
                <w:szCs w:val="24"/>
                <w:lang w:val="fr-FR"/>
              </w:rPr>
              <w:t>Liquide</w:t>
            </w:r>
          </w:p>
        </w:tc>
        <w:tc>
          <w:tcPr>
            <w:tcW w:w="2031" w:type="dxa"/>
          </w:tcPr>
          <w:p w:rsidR="00385D7B" w:rsidRPr="00385D7B" w:rsidRDefault="00385D7B" w:rsidP="00C16832">
            <w:pPr>
              <w:ind w:left="0"/>
              <w:jc w:val="center"/>
              <w:rPr>
                <w:color w:val="auto"/>
                <w:sz w:val="24"/>
                <w:szCs w:val="24"/>
                <w:lang w:val="fr-FR"/>
              </w:rPr>
            </w:pPr>
            <w:r w:rsidRPr="00385D7B">
              <w:rPr>
                <w:color w:val="auto"/>
                <w:sz w:val="24"/>
                <w:szCs w:val="24"/>
                <w:lang w:val="fr-FR"/>
              </w:rPr>
              <w:t>Gazeux</w:t>
            </w:r>
          </w:p>
        </w:tc>
      </w:tr>
      <w:tr w:rsidR="00385D7B" w:rsidRPr="00385D7B" w:rsidTr="00385D7B">
        <w:tc>
          <w:tcPr>
            <w:tcW w:w="2024" w:type="dxa"/>
          </w:tcPr>
          <w:p w:rsidR="00385D7B" w:rsidRPr="00385D7B" w:rsidRDefault="004C3FBB" w:rsidP="00385D7B">
            <w:pPr>
              <w:ind w:left="0"/>
              <w:jc w:val="both"/>
              <w:rPr>
                <w:color w:val="auto"/>
                <w:sz w:val="24"/>
                <w:szCs w:val="24"/>
                <w:lang w:val="fr-FR"/>
              </w:rPr>
            </w:pPr>
            <w:r>
              <w:rPr>
                <w:color w:val="auto"/>
                <w:sz w:val="24"/>
                <w:szCs w:val="24"/>
                <w:lang w:val="fr-FR"/>
              </w:rPr>
              <w:t>Roche cristalline</w:t>
            </w:r>
          </w:p>
        </w:tc>
        <w:tc>
          <w:tcPr>
            <w:tcW w:w="2030" w:type="dxa"/>
          </w:tcPr>
          <w:p w:rsidR="00385D7B" w:rsidRPr="00385D7B" w:rsidRDefault="00385D7B" w:rsidP="00385D7B">
            <w:pPr>
              <w:ind w:left="0"/>
              <w:jc w:val="both"/>
              <w:rPr>
                <w:color w:val="auto"/>
                <w:sz w:val="24"/>
                <w:szCs w:val="24"/>
                <w:lang w:val="fr-FR"/>
              </w:rPr>
            </w:pPr>
          </w:p>
        </w:tc>
        <w:tc>
          <w:tcPr>
            <w:tcW w:w="2031" w:type="dxa"/>
          </w:tcPr>
          <w:p w:rsidR="00385D7B" w:rsidRPr="00385D7B" w:rsidRDefault="00385D7B" w:rsidP="00385D7B">
            <w:pPr>
              <w:ind w:left="0"/>
              <w:jc w:val="both"/>
              <w:rPr>
                <w:color w:val="auto"/>
                <w:sz w:val="24"/>
                <w:szCs w:val="24"/>
                <w:lang w:val="fr-FR"/>
              </w:rPr>
            </w:pPr>
          </w:p>
        </w:tc>
        <w:tc>
          <w:tcPr>
            <w:tcW w:w="2031" w:type="dxa"/>
          </w:tcPr>
          <w:p w:rsidR="00385D7B" w:rsidRPr="00385D7B" w:rsidRDefault="00385D7B" w:rsidP="00385D7B">
            <w:pPr>
              <w:ind w:left="0"/>
              <w:jc w:val="both"/>
              <w:rPr>
                <w:color w:val="auto"/>
                <w:sz w:val="24"/>
                <w:szCs w:val="24"/>
                <w:lang w:val="fr-FR"/>
              </w:rPr>
            </w:pPr>
          </w:p>
        </w:tc>
      </w:tr>
      <w:tr w:rsidR="00385D7B" w:rsidRPr="00385D7B" w:rsidTr="007A754D">
        <w:trPr>
          <w:trHeight w:val="510"/>
        </w:trPr>
        <w:tc>
          <w:tcPr>
            <w:tcW w:w="2024" w:type="dxa"/>
            <w:tcBorders>
              <w:bottom w:val="single" w:sz="4" w:space="0" w:color="000000"/>
            </w:tcBorders>
          </w:tcPr>
          <w:p w:rsidR="00385D7B" w:rsidRPr="004C3FBB" w:rsidRDefault="004C3FBB" w:rsidP="00385D7B">
            <w:pPr>
              <w:ind w:left="0"/>
              <w:jc w:val="both"/>
              <w:rPr>
                <w:color w:val="auto"/>
                <w:sz w:val="24"/>
                <w:szCs w:val="24"/>
                <w:lang w:val="fr-FR"/>
              </w:rPr>
            </w:pPr>
            <w:r>
              <w:rPr>
                <w:color w:val="auto"/>
                <w:sz w:val="24"/>
                <w:szCs w:val="24"/>
                <w:lang w:val="fr-FR"/>
              </w:rPr>
              <w:t>Oxyde de fer</w:t>
            </w:r>
          </w:p>
        </w:tc>
        <w:tc>
          <w:tcPr>
            <w:tcW w:w="2030" w:type="dxa"/>
            <w:tcBorders>
              <w:bottom w:val="single" w:sz="4" w:space="0" w:color="000000"/>
            </w:tcBorders>
          </w:tcPr>
          <w:p w:rsidR="00385D7B" w:rsidRPr="00385D7B" w:rsidRDefault="00385D7B" w:rsidP="00385D7B">
            <w:pPr>
              <w:ind w:left="0"/>
              <w:jc w:val="both"/>
              <w:rPr>
                <w:color w:val="auto"/>
                <w:sz w:val="24"/>
                <w:szCs w:val="24"/>
                <w:lang w:val="fr-FR"/>
              </w:rPr>
            </w:pPr>
          </w:p>
        </w:tc>
        <w:tc>
          <w:tcPr>
            <w:tcW w:w="2031" w:type="dxa"/>
            <w:tcBorders>
              <w:bottom w:val="single" w:sz="4" w:space="0" w:color="000000"/>
            </w:tcBorders>
          </w:tcPr>
          <w:p w:rsidR="00385D7B" w:rsidRPr="00385D7B" w:rsidRDefault="00385D7B" w:rsidP="00385D7B">
            <w:pPr>
              <w:ind w:left="0"/>
              <w:jc w:val="both"/>
              <w:rPr>
                <w:color w:val="auto"/>
                <w:sz w:val="24"/>
                <w:szCs w:val="24"/>
                <w:lang w:val="fr-FR"/>
              </w:rPr>
            </w:pPr>
          </w:p>
        </w:tc>
        <w:tc>
          <w:tcPr>
            <w:tcW w:w="2031" w:type="dxa"/>
            <w:tcBorders>
              <w:bottom w:val="single" w:sz="4" w:space="0" w:color="000000"/>
            </w:tcBorders>
          </w:tcPr>
          <w:p w:rsidR="00385D7B" w:rsidRPr="00385D7B" w:rsidRDefault="00385D7B" w:rsidP="00385D7B">
            <w:pPr>
              <w:ind w:left="0"/>
              <w:jc w:val="both"/>
              <w:rPr>
                <w:color w:val="auto"/>
                <w:sz w:val="24"/>
                <w:szCs w:val="24"/>
                <w:lang w:val="fr-FR"/>
              </w:rPr>
            </w:pPr>
          </w:p>
        </w:tc>
      </w:tr>
      <w:tr w:rsidR="00385D7B" w:rsidRPr="00385D7B" w:rsidTr="00385D7B">
        <w:tc>
          <w:tcPr>
            <w:tcW w:w="2024" w:type="dxa"/>
          </w:tcPr>
          <w:p w:rsidR="00385D7B" w:rsidRPr="00385D7B" w:rsidRDefault="004C3FBB" w:rsidP="00385D7B">
            <w:pPr>
              <w:ind w:left="0"/>
              <w:jc w:val="both"/>
              <w:rPr>
                <w:color w:val="auto"/>
                <w:sz w:val="24"/>
                <w:szCs w:val="24"/>
                <w:lang w:val="fr-FR"/>
              </w:rPr>
            </w:pPr>
            <w:r>
              <w:rPr>
                <w:color w:val="auto"/>
                <w:sz w:val="24"/>
                <w:szCs w:val="24"/>
                <w:lang w:val="fr-FR"/>
              </w:rPr>
              <w:t>Vapeur d’eau</w:t>
            </w:r>
          </w:p>
        </w:tc>
        <w:tc>
          <w:tcPr>
            <w:tcW w:w="2030" w:type="dxa"/>
          </w:tcPr>
          <w:p w:rsidR="00385D7B" w:rsidRPr="00385D7B" w:rsidRDefault="00385D7B" w:rsidP="00385D7B">
            <w:pPr>
              <w:ind w:left="0"/>
              <w:jc w:val="both"/>
              <w:rPr>
                <w:color w:val="auto"/>
                <w:sz w:val="24"/>
                <w:szCs w:val="24"/>
                <w:lang w:val="fr-FR"/>
              </w:rPr>
            </w:pPr>
          </w:p>
        </w:tc>
        <w:tc>
          <w:tcPr>
            <w:tcW w:w="2031" w:type="dxa"/>
          </w:tcPr>
          <w:p w:rsidR="00385D7B" w:rsidRPr="00385D7B" w:rsidRDefault="00385D7B" w:rsidP="00385D7B">
            <w:pPr>
              <w:ind w:left="0"/>
              <w:jc w:val="both"/>
              <w:rPr>
                <w:color w:val="auto"/>
                <w:sz w:val="24"/>
                <w:szCs w:val="24"/>
                <w:lang w:val="fr-FR"/>
              </w:rPr>
            </w:pPr>
          </w:p>
        </w:tc>
        <w:tc>
          <w:tcPr>
            <w:tcW w:w="2031" w:type="dxa"/>
          </w:tcPr>
          <w:p w:rsidR="00385D7B" w:rsidRPr="00385D7B" w:rsidRDefault="00385D7B" w:rsidP="00385D7B">
            <w:pPr>
              <w:ind w:left="0"/>
              <w:jc w:val="both"/>
              <w:rPr>
                <w:color w:val="auto"/>
                <w:sz w:val="24"/>
                <w:szCs w:val="24"/>
                <w:lang w:val="fr-FR"/>
              </w:rPr>
            </w:pPr>
          </w:p>
        </w:tc>
      </w:tr>
      <w:tr w:rsidR="00385D7B" w:rsidRPr="00385D7B" w:rsidTr="00385D7B">
        <w:tc>
          <w:tcPr>
            <w:tcW w:w="2024" w:type="dxa"/>
          </w:tcPr>
          <w:p w:rsidR="00385D7B" w:rsidRPr="00385D7B" w:rsidRDefault="00385D7B" w:rsidP="00385D7B">
            <w:pPr>
              <w:ind w:left="0"/>
              <w:jc w:val="both"/>
              <w:rPr>
                <w:color w:val="auto"/>
                <w:sz w:val="24"/>
                <w:szCs w:val="24"/>
                <w:lang w:val="fr-FR"/>
              </w:rPr>
            </w:pPr>
          </w:p>
        </w:tc>
        <w:tc>
          <w:tcPr>
            <w:tcW w:w="2030" w:type="dxa"/>
          </w:tcPr>
          <w:p w:rsidR="00385D7B" w:rsidRPr="00385D7B" w:rsidRDefault="00385D7B" w:rsidP="00385D7B">
            <w:pPr>
              <w:ind w:left="0"/>
              <w:jc w:val="both"/>
              <w:rPr>
                <w:color w:val="auto"/>
                <w:sz w:val="24"/>
                <w:szCs w:val="24"/>
                <w:lang w:val="fr-FR"/>
              </w:rPr>
            </w:pPr>
          </w:p>
        </w:tc>
        <w:tc>
          <w:tcPr>
            <w:tcW w:w="2031" w:type="dxa"/>
          </w:tcPr>
          <w:p w:rsidR="00385D7B" w:rsidRPr="00385D7B" w:rsidRDefault="00385D7B" w:rsidP="00385D7B">
            <w:pPr>
              <w:ind w:left="0"/>
              <w:jc w:val="both"/>
              <w:rPr>
                <w:color w:val="auto"/>
                <w:sz w:val="24"/>
                <w:szCs w:val="24"/>
                <w:lang w:val="fr-FR"/>
              </w:rPr>
            </w:pPr>
          </w:p>
        </w:tc>
        <w:tc>
          <w:tcPr>
            <w:tcW w:w="2031" w:type="dxa"/>
          </w:tcPr>
          <w:p w:rsidR="00385D7B" w:rsidRPr="00385D7B" w:rsidRDefault="00385D7B" w:rsidP="00385D7B">
            <w:pPr>
              <w:ind w:left="0"/>
              <w:jc w:val="both"/>
              <w:rPr>
                <w:color w:val="auto"/>
                <w:sz w:val="24"/>
                <w:szCs w:val="24"/>
                <w:lang w:val="fr-FR"/>
              </w:rPr>
            </w:pPr>
          </w:p>
        </w:tc>
      </w:tr>
    </w:tbl>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9071BA" w:rsidRDefault="009071BA" w:rsidP="00C16832">
      <w:pPr>
        <w:ind w:left="0"/>
        <w:jc w:val="both"/>
        <w:rPr>
          <w:i/>
          <w:color w:val="auto"/>
          <w:sz w:val="24"/>
          <w:szCs w:val="24"/>
          <w:u w:val="single"/>
          <w:lang w:val="fr-FR"/>
        </w:rPr>
      </w:pPr>
    </w:p>
    <w:p w:rsidR="009071BA" w:rsidRDefault="009071BA" w:rsidP="00C16832">
      <w:pPr>
        <w:ind w:left="0"/>
        <w:jc w:val="both"/>
        <w:rPr>
          <w:i/>
          <w:color w:val="auto"/>
          <w:sz w:val="24"/>
          <w:szCs w:val="24"/>
          <w:u w:val="single"/>
          <w:lang w:val="fr-FR"/>
        </w:rPr>
      </w:pPr>
    </w:p>
    <w:p w:rsidR="009071BA" w:rsidRDefault="009071BA" w:rsidP="00C16832">
      <w:pPr>
        <w:ind w:left="0"/>
        <w:jc w:val="both"/>
        <w:rPr>
          <w:i/>
          <w:color w:val="auto"/>
          <w:sz w:val="24"/>
          <w:szCs w:val="24"/>
          <w:u w:val="single"/>
          <w:lang w:val="fr-FR"/>
        </w:rPr>
      </w:pPr>
    </w:p>
    <w:p w:rsidR="00C16832" w:rsidRPr="00614A15" w:rsidRDefault="00C16832" w:rsidP="00C16832">
      <w:pPr>
        <w:ind w:left="0"/>
        <w:jc w:val="both"/>
        <w:rPr>
          <w:color w:val="auto"/>
          <w:sz w:val="24"/>
          <w:szCs w:val="24"/>
          <w:u w:val="single"/>
          <w:lang w:val="fr-FR"/>
        </w:rPr>
      </w:pPr>
      <w:r>
        <w:rPr>
          <w:i/>
          <w:color w:val="auto"/>
          <w:sz w:val="24"/>
          <w:szCs w:val="24"/>
          <w:u w:val="single"/>
          <w:lang w:val="fr-FR"/>
        </w:rPr>
        <w:t>Activité n°2</w:t>
      </w:r>
      <w:r w:rsidRPr="00614A15">
        <w:rPr>
          <w:i/>
          <w:color w:val="auto"/>
          <w:sz w:val="24"/>
          <w:szCs w:val="24"/>
          <w:u w:val="single"/>
          <w:lang w:val="fr-FR"/>
        </w:rPr>
        <w:t> : L</w:t>
      </w:r>
      <w:r>
        <w:rPr>
          <w:i/>
          <w:color w:val="auto"/>
          <w:sz w:val="24"/>
          <w:szCs w:val="24"/>
          <w:u w:val="single"/>
          <w:lang w:val="fr-FR"/>
        </w:rPr>
        <w:t>es matières et matériaux de la planète Terre. Durée 30 minutes.</w:t>
      </w:r>
    </w:p>
    <w:p w:rsidR="00540FA9" w:rsidRPr="00206DF0" w:rsidRDefault="00C16832" w:rsidP="00540FA9">
      <w:pPr>
        <w:ind w:left="0"/>
        <w:rPr>
          <w:color w:val="auto"/>
          <w:sz w:val="24"/>
          <w:szCs w:val="24"/>
          <w:lang w:val="fr-FR"/>
        </w:rPr>
      </w:pPr>
      <w:r w:rsidRPr="00206DF0">
        <w:rPr>
          <w:color w:val="auto"/>
          <w:sz w:val="24"/>
          <w:szCs w:val="24"/>
          <w:lang w:val="fr-FR"/>
        </w:rPr>
        <w:t xml:space="preserve">Par un brainstorming, tu vas citer toutes les matières et matériaux de la planète Terre. </w:t>
      </w:r>
    </w:p>
    <w:p w:rsidR="00C16832" w:rsidRDefault="00C16832" w:rsidP="00540FA9">
      <w:pPr>
        <w:ind w:left="0"/>
        <w:rPr>
          <w:color w:val="auto"/>
          <w:sz w:val="24"/>
          <w:szCs w:val="24"/>
          <w:lang w:val="fr-FR"/>
        </w:rPr>
      </w:pPr>
      <w:r w:rsidRPr="00206DF0">
        <w:rPr>
          <w:color w:val="auto"/>
          <w:sz w:val="24"/>
          <w:szCs w:val="24"/>
          <w:lang w:val="fr-FR"/>
        </w:rPr>
        <w:t>Peux-tu les classer ?</w:t>
      </w:r>
    </w:p>
    <w:p w:rsidR="00651533" w:rsidRDefault="00651533" w:rsidP="00540FA9">
      <w:pPr>
        <w:ind w:left="0"/>
        <w:rPr>
          <w:color w:val="auto"/>
          <w:sz w:val="24"/>
          <w:szCs w:val="24"/>
          <w:lang w:val="fr-FR"/>
        </w:rPr>
      </w:pPr>
    </w:p>
    <w:p w:rsidR="00651533" w:rsidRDefault="00651533" w:rsidP="00540FA9">
      <w:pPr>
        <w:ind w:left="0"/>
        <w:rPr>
          <w:color w:val="auto"/>
          <w:sz w:val="24"/>
          <w:szCs w:val="24"/>
          <w:lang w:val="fr-FR"/>
        </w:rPr>
      </w:pPr>
    </w:p>
    <w:p w:rsidR="00651533" w:rsidRPr="00206DF0" w:rsidRDefault="00651533" w:rsidP="00540FA9">
      <w:pPr>
        <w:ind w:left="0"/>
        <w:rPr>
          <w:color w:val="auto"/>
          <w:sz w:val="24"/>
          <w:szCs w:val="24"/>
          <w:lang w:val="fr-FR"/>
        </w:rPr>
      </w:pPr>
    </w:p>
    <w:tbl>
      <w:tblPr>
        <w:tblpPr w:leftFromText="141" w:rightFromText="141" w:vertAnchor="text" w:horzAnchor="margin" w:tblpY="17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24"/>
        <w:gridCol w:w="2030"/>
        <w:gridCol w:w="2031"/>
        <w:gridCol w:w="2031"/>
      </w:tblGrid>
      <w:tr w:rsidR="00C16832" w:rsidRPr="00206DF0" w:rsidTr="00122B36">
        <w:tc>
          <w:tcPr>
            <w:tcW w:w="2024" w:type="dxa"/>
          </w:tcPr>
          <w:p w:rsidR="00C16832" w:rsidRPr="00206DF0" w:rsidRDefault="00C16832" w:rsidP="00122B36">
            <w:pPr>
              <w:ind w:left="0"/>
              <w:jc w:val="center"/>
              <w:rPr>
                <w:color w:val="auto"/>
                <w:sz w:val="24"/>
                <w:szCs w:val="24"/>
                <w:lang w:val="fr-FR"/>
              </w:rPr>
            </w:pPr>
            <w:r w:rsidRPr="00206DF0">
              <w:rPr>
                <w:color w:val="auto"/>
                <w:sz w:val="24"/>
                <w:szCs w:val="24"/>
                <w:lang w:val="fr-FR"/>
              </w:rPr>
              <w:lastRenderedPageBreak/>
              <w:t>Composantes</w:t>
            </w:r>
          </w:p>
        </w:tc>
        <w:tc>
          <w:tcPr>
            <w:tcW w:w="2030" w:type="dxa"/>
          </w:tcPr>
          <w:p w:rsidR="00C16832" w:rsidRPr="00206DF0" w:rsidRDefault="00C16832" w:rsidP="00122B36">
            <w:pPr>
              <w:ind w:left="0"/>
              <w:jc w:val="center"/>
              <w:rPr>
                <w:color w:val="auto"/>
                <w:sz w:val="24"/>
                <w:szCs w:val="24"/>
                <w:lang w:val="fr-FR"/>
              </w:rPr>
            </w:pPr>
            <w:r w:rsidRPr="00206DF0">
              <w:rPr>
                <w:color w:val="auto"/>
                <w:sz w:val="24"/>
                <w:szCs w:val="24"/>
                <w:lang w:val="fr-FR"/>
              </w:rPr>
              <w:t>Solide</w:t>
            </w:r>
          </w:p>
        </w:tc>
        <w:tc>
          <w:tcPr>
            <w:tcW w:w="2031" w:type="dxa"/>
          </w:tcPr>
          <w:p w:rsidR="00C16832" w:rsidRPr="00206DF0" w:rsidRDefault="00C16832" w:rsidP="00122B36">
            <w:pPr>
              <w:ind w:left="0"/>
              <w:jc w:val="center"/>
              <w:rPr>
                <w:color w:val="auto"/>
                <w:sz w:val="24"/>
                <w:szCs w:val="24"/>
                <w:lang w:val="fr-FR"/>
              </w:rPr>
            </w:pPr>
            <w:r w:rsidRPr="00206DF0">
              <w:rPr>
                <w:color w:val="auto"/>
                <w:sz w:val="24"/>
                <w:szCs w:val="24"/>
                <w:lang w:val="fr-FR"/>
              </w:rPr>
              <w:t>Liquide</w:t>
            </w:r>
          </w:p>
        </w:tc>
        <w:tc>
          <w:tcPr>
            <w:tcW w:w="2031" w:type="dxa"/>
          </w:tcPr>
          <w:p w:rsidR="00C16832" w:rsidRPr="00206DF0" w:rsidRDefault="00C16832" w:rsidP="00122B36">
            <w:pPr>
              <w:ind w:left="0"/>
              <w:jc w:val="center"/>
              <w:rPr>
                <w:color w:val="auto"/>
                <w:sz w:val="24"/>
                <w:szCs w:val="24"/>
                <w:lang w:val="fr-FR"/>
              </w:rPr>
            </w:pPr>
            <w:r w:rsidRPr="00206DF0">
              <w:rPr>
                <w:color w:val="auto"/>
                <w:sz w:val="24"/>
                <w:szCs w:val="24"/>
                <w:lang w:val="fr-FR"/>
              </w:rPr>
              <w:t>Gazeux</w:t>
            </w:r>
          </w:p>
        </w:tc>
      </w:tr>
      <w:tr w:rsidR="00C16832" w:rsidRPr="00206DF0" w:rsidTr="00122B36">
        <w:tc>
          <w:tcPr>
            <w:tcW w:w="2024" w:type="dxa"/>
          </w:tcPr>
          <w:p w:rsidR="00C16832" w:rsidRPr="00206DF0" w:rsidRDefault="00C16832" w:rsidP="00122B36">
            <w:pPr>
              <w:ind w:left="0"/>
              <w:jc w:val="both"/>
              <w:rPr>
                <w:color w:val="auto"/>
                <w:sz w:val="24"/>
                <w:szCs w:val="24"/>
                <w:lang w:val="fr-FR"/>
              </w:rPr>
            </w:pPr>
          </w:p>
        </w:tc>
        <w:tc>
          <w:tcPr>
            <w:tcW w:w="2030" w:type="dxa"/>
          </w:tcPr>
          <w:p w:rsidR="00C16832" w:rsidRPr="00206DF0" w:rsidRDefault="00C16832" w:rsidP="00122B36">
            <w:pPr>
              <w:ind w:left="0"/>
              <w:jc w:val="both"/>
              <w:rPr>
                <w:color w:val="auto"/>
                <w:sz w:val="24"/>
                <w:szCs w:val="24"/>
                <w:lang w:val="fr-FR"/>
              </w:rPr>
            </w:pPr>
          </w:p>
        </w:tc>
        <w:tc>
          <w:tcPr>
            <w:tcW w:w="2031" w:type="dxa"/>
          </w:tcPr>
          <w:p w:rsidR="00C16832" w:rsidRPr="00206DF0" w:rsidRDefault="00C16832" w:rsidP="00122B36">
            <w:pPr>
              <w:ind w:left="0"/>
              <w:jc w:val="both"/>
              <w:rPr>
                <w:color w:val="auto"/>
                <w:sz w:val="24"/>
                <w:szCs w:val="24"/>
                <w:lang w:val="fr-FR"/>
              </w:rPr>
            </w:pPr>
          </w:p>
        </w:tc>
        <w:tc>
          <w:tcPr>
            <w:tcW w:w="2031" w:type="dxa"/>
          </w:tcPr>
          <w:p w:rsidR="00C16832" w:rsidRPr="00206DF0" w:rsidRDefault="00C16832" w:rsidP="00122B36">
            <w:pPr>
              <w:ind w:left="0"/>
              <w:jc w:val="both"/>
              <w:rPr>
                <w:color w:val="auto"/>
                <w:sz w:val="24"/>
                <w:szCs w:val="24"/>
                <w:lang w:val="fr-FR"/>
              </w:rPr>
            </w:pPr>
          </w:p>
        </w:tc>
      </w:tr>
      <w:tr w:rsidR="00C16832" w:rsidRPr="00206DF0" w:rsidTr="00122B36">
        <w:tc>
          <w:tcPr>
            <w:tcW w:w="2024" w:type="dxa"/>
          </w:tcPr>
          <w:p w:rsidR="00C16832" w:rsidRPr="00206DF0" w:rsidRDefault="00C16832" w:rsidP="00122B36">
            <w:pPr>
              <w:ind w:left="0"/>
              <w:jc w:val="both"/>
              <w:rPr>
                <w:color w:val="auto"/>
                <w:sz w:val="24"/>
                <w:szCs w:val="24"/>
                <w:lang w:val="fr-FR"/>
              </w:rPr>
            </w:pPr>
          </w:p>
        </w:tc>
        <w:tc>
          <w:tcPr>
            <w:tcW w:w="2030" w:type="dxa"/>
          </w:tcPr>
          <w:p w:rsidR="00C16832" w:rsidRPr="00206DF0" w:rsidRDefault="00C16832" w:rsidP="00122B36">
            <w:pPr>
              <w:ind w:left="0"/>
              <w:jc w:val="both"/>
              <w:rPr>
                <w:color w:val="auto"/>
                <w:sz w:val="24"/>
                <w:szCs w:val="24"/>
                <w:lang w:val="fr-FR"/>
              </w:rPr>
            </w:pPr>
          </w:p>
        </w:tc>
        <w:tc>
          <w:tcPr>
            <w:tcW w:w="2031" w:type="dxa"/>
          </w:tcPr>
          <w:p w:rsidR="00C16832" w:rsidRPr="00206DF0" w:rsidRDefault="00C16832" w:rsidP="00122B36">
            <w:pPr>
              <w:ind w:left="0"/>
              <w:jc w:val="both"/>
              <w:rPr>
                <w:color w:val="auto"/>
                <w:sz w:val="24"/>
                <w:szCs w:val="24"/>
                <w:lang w:val="fr-FR"/>
              </w:rPr>
            </w:pPr>
          </w:p>
        </w:tc>
        <w:tc>
          <w:tcPr>
            <w:tcW w:w="2031" w:type="dxa"/>
          </w:tcPr>
          <w:p w:rsidR="00C16832" w:rsidRPr="00206DF0" w:rsidRDefault="00C16832" w:rsidP="00122B36">
            <w:pPr>
              <w:ind w:left="0"/>
              <w:jc w:val="both"/>
              <w:rPr>
                <w:color w:val="auto"/>
                <w:sz w:val="24"/>
                <w:szCs w:val="24"/>
                <w:lang w:val="fr-FR"/>
              </w:rPr>
            </w:pPr>
          </w:p>
        </w:tc>
      </w:tr>
      <w:tr w:rsidR="00C16832" w:rsidRPr="00206DF0" w:rsidTr="00122B36">
        <w:tc>
          <w:tcPr>
            <w:tcW w:w="2024" w:type="dxa"/>
          </w:tcPr>
          <w:p w:rsidR="00C16832" w:rsidRPr="00206DF0" w:rsidRDefault="00C16832" w:rsidP="00122B36">
            <w:pPr>
              <w:ind w:left="0"/>
              <w:jc w:val="both"/>
              <w:rPr>
                <w:color w:val="auto"/>
                <w:sz w:val="24"/>
                <w:szCs w:val="24"/>
                <w:lang w:val="fr-FR"/>
              </w:rPr>
            </w:pPr>
          </w:p>
        </w:tc>
        <w:tc>
          <w:tcPr>
            <w:tcW w:w="2030" w:type="dxa"/>
          </w:tcPr>
          <w:p w:rsidR="00C16832" w:rsidRPr="00206DF0" w:rsidRDefault="00C16832" w:rsidP="00122B36">
            <w:pPr>
              <w:ind w:left="0"/>
              <w:jc w:val="both"/>
              <w:rPr>
                <w:color w:val="auto"/>
                <w:sz w:val="24"/>
                <w:szCs w:val="24"/>
                <w:lang w:val="fr-FR"/>
              </w:rPr>
            </w:pPr>
          </w:p>
        </w:tc>
        <w:tc>
          <w:tcPr>
            <w:tcW w:w="2031" w:type="dxa"/>
          </w:tcPr>
          <w:p w:rsidR="00C16832" w:rsidRPr="00206DF0" w:rsidRDefault="00C16832" w:rsidP="00122B36">
            <w:pPr>
              <w:ind w:left="0"/>
              <w:jc w:val="both"/>
              <w:rPr>
                <w:color w:val="auto"/>
                <w:sz w:val="24"/>
                <w:szCs w:val="24"/>
                <w:lang w:val="fr-FR"/>
              </w:rPr>
            </w:pPr>
          </w:p>
        </w:tc>
        <w:tc>
          <w:tcPr>
            <w:tcW w:w="2031" w:type="dxa"/>
          </w:tcPr>
          <w:p w:rsidR="00C16832" w:rsidRPr="00206DF0" w:rsidRDefault="00C16832" w:rsidP="00122B36">
            <w:pPr>
              <w:ind w:left="0"/>
              <w:jc w:val="both"/>
              <w:rPr>
                <w:color w:val="auto"/>
                <w:sz w:val="24"/>
                <w:szCs w:val="24"/>
                <w:lang w:val="fr-FR"/>
              </w:rPr>
            </w:pPr>
          </w:p>
        </w:tc>
      </w:tr>
      <w:tr w:rsidR="00C16832" w:rsidRPr="00206DF0" w:rsidTr="00122B36">
        <w:tc>
          <w:tcPr>
            <w:tcW w:w="2024" w:type="dxa"/>
          </w:tcPr>
          <w:p w:rsidR="00C16832" w:rsidRPr="00206DF0" w:rsidRDefault="00C16832" w:rsidP="00122B36">
            <w:pPr>
              <w:ind w:left="0"/>
              <w:jc w:val="both"/>
              <w:rPr>
                <w:color w:val="auto"/>
                <w:sz w:val="24"/>
                <w:szCs w:val="24"/>
                <w:lang w:val="fr-FR"/>
              </w:rPr>
            </w:pPr>
          </w:p>
        </w:tc>
        <w:tc>
          <w:tcPr>
            <w:tcW w:w="2030" w:type="dxa"/>
          </w:tcPr>
          <w:p w:rsidR="00C16832" w:rsidRPr="00206DF0" w:rsidRDefault="00C16832" w:rsidP="00122B36">
            <w:pPr>
              <w:ind w:left="0"/>
              <w:jc w:val="both"/>
              <w:rPr>
                <w:color w:val="auto"/>
                <w:sz w:val="24"/>
                <w:szCs w:val="24"/>
                <w:lang w:val="fr-FR"/>
              </w:rPr>
            </w:pPr>
          </w:p>
        </w:tc>
        <w:tc>
          <w:tcPr>
            <w:tcW w:w="2031" w:type="dxa"/>
          </w:tcPr>
          <w:p w:rsidR="00C16832" w:rsidRPr="00206DF0" w:rsidRDefault="00C16832" w:rsidP="00122B36">
            <w:pPr>
              <w:ind w:left="0"/>
              <w:jc w:val="both"/>
              <w:rPr>
                <w:color w:val="auto"/>
                <w:sz w:val="24"/>
                <w:szCs w:val="24"/>
                <w:lang w:val="fr-FR"/>
              </w:rPr>
            </w:pPr>
          </w:p>
        </w:tc>
        <w:tc>
          <w:tcPr>
            <w:tcW w:w="2031" w:type="dxa"/>
          </w:tcPr>
          <w:p w:rsidR="00C16832" w:rsidRPr="00206DF0" w:rsidRDefault="00C16832" w:rsidP="00122B36">
            <w:pPr>
              <w:ind w:left="0"/>
              <w:jc w:val="both"/>
              <w:rPr>
                <w:color w:val="auto"/>
                <w:sz w:val="24"/>
                <w:szCs w:val="24"/>
                <w:lang w:val="fr-FR"/>
              </w:rPr>
            </w:pPr>
          </w:p>
        </w:tc>
      </w:tr>
      <w:tr w:rsidR="00C16832" w:rsidRPr="00206DF0" w:rsidTr="00122B36">
        <w:tc>
          <w:tcPr>
            <w:tcW w:w="2024" w:type="dxa"/>
          </w:tcPr>
          <w:p w:rsidR="00C16832" w:rsidRPr="00206DF0" w:rsidRDefault="00C16832" w:rsidP="00122B36">
            <w:pPr>
              <w:ind w:left="0"/>
              <w:jc w:val="both"/>
              <w:rPr>
                <w:color w:val="auto"/>
                <w:sz w:val="24"/>
                <w:szCs w:val="24"/>
                <w:lang w:val="fr-FR"/>
              </w:rPr>
            </w:pPr>
          </w:p>
        </w:tc>
        <w:tc>
          <w:tcPr>
            <w:tcW w:w="2030" w:type="dxa"/>
          </w:tcPr>
          <w:p w:rsidR="00C16832" w:rsidRPr="00206DF0" w:rsidRDefault="00C16832" w:rsidP="00122B36">
            <w:pPr>
              <w:ind w:left="0"/>
              <w:jc w:val="both"/>
              <w:rPr>
                <w:color w:val="auto"/>
                <w:sz w:val="24"/>
                <w:szCs w:val="24"/>
                <w:lang w:val="fr-FR"/>
              </w:rPr>
            </w:pPr>
          </w:p>
        </w:tc>
        <w:tc>
          <w:tcPr>
            <w:tcW w:w="2031" w:type="dxa"/>
          </w:tcPr>
          <w:p w:rsidR="00C16832" w:rsidRPr="00206DF0" w:rsidRDefault="00C16832" w:rsidP="00122B36">
            <w:pPr>
              <w:ind w:left="0"/>
              <w:jc w:val="both"/>
              <w:rPr>
                <w:color w:val="auto"/>
                <w:sz w:val="24"/>
                <w:szCs w:val="24"/>
                <w:lang w:val="fr-FR"/>
              </w:rPr>
            </w:pPr>
          </w:p>
        </w:tc>
        <w:tc>
          <w:tcPr>
            <w:tcW w:w="2031" w:type="dxa"/>
          </w:tcPr>
          <w:p w:rsidR="00C16832" w:rsidRPr="00206DF0" w:rsidRDefault="00C16832" w:rsidP="00122B36">
            <w:pPr>
              <w:ind w:left="0"/>
              <w:jc w:val="both"/>
              <w:rPr>
                <w:color w:val="auto"/>
                <w:sz w:val="24"/>
                <w:szCs w:val="24"/>
                <w:lang w:val="fr-FR"/>
              </w:rPr>
            </w:pPr>
          </w:p>
        </w:tc>
      </w:tr>
    </w:tbl>
    <w:p w:rsidR="00C16832" w:rsidRPr="00206DF0" w:rsidRDefault="00C16832" w:rsidP="00540FA9">
      <w:pPr>
        <w:ind w:left="0"/>
        <w:rPr>
          <w:color w:val="auto"/>
          <w:sz w:val="24"/>
          <w:szCs w:val="24"/>
          <w:lang w:val="fr-FR"/>
        </w:rPr>
      </w:pPr>
    </w:p>
    <w:p w:rsidR="00C16832" w:rsidRPr="00206DF0" w:rsidRDefault="00C16832" w:rsidP="00540FA9">
      <w:pPr>
        <w:ind w:left="0"/>
        <w:rPr>
          <w:color w:val="auto"/>
          <w:sz w:val="24"/>
          <w:szCs w:val="24"/>
          <w:lang w:val="fr-FR"/>
        </w:rPr>
      </w:pPr>
    </w:p>
    <w:p w:rsidR="00C16832" w:rsidRPr="00206DF0" w:rsidRDefault="00C16832" w:rsidP="00540FA9">
      <w:pPr>
        <w:ind w:left="0"/>
        <w:rPr>
          <w:color w:val="auto"/>
          <w:sz w:val="24"/>
          <w:szCs w:val="24"/>
          <w:lang w:val="fr-FR"/>
        </w:rPr>
      </w:pPr>
    </w:p>
    <w:p w:rsidR="00540FA9" w:rsidRPr="00206DF0" w:rsidRDefault="00540FA9" w:rsidP="00540FA9">
      <w:pPr>
        <w:ind w:left="0"/>
        <w:rPr>
          <w:color w:val="auto"/>
          <w:sz w:val="24"/>
          <w:szCs w:val="24"/>
          <w:lang w:val="fr-FR"/>
        </w:rPr>
      </w:pPr>
    </w:p>
    <w:p w:rsidR="00540FA9" w:rsidRPr="00206DF0" w:rsidRDefault="00540FA9" w:rsidP="00540FA9">
      <w:pPr>
        <w:ind w:left="0"/>
        <w:rPr>
          <w:color w:val="auto"/>
          <w:sz w:val="24"/>
          <w:szCs w:val="24"/>
          <w:lang w:val="fr-FR"/>
        </w:rPr>
      </w:pPr>
    </w:p>
    <w:p w:rsidR="00540FA9" w:rsidRPr="00206DF0" w:rsidRDefault="00540FA9" w:rsidP="00540FA9">
      <w:pPr>
        <w:ind w:left="0"/>
        <w:rPr>
          <w:color w:val="auto"/>
          <w:sz w:val="24"/>
          <w:szCs w:val="24"/>
          <w:lang w:val="fr-FR"/>
        </w:rPr>
      </w:pPr>
    </w:p>
    <w:p w:rsidR="00540FA9" w:rsidRDefault="00540FA9" w:rsidP="00540FA9">
      <w:pPr>
        <w:ind w:left="0"/>
        <w:rPr>
          <w:color w:val="auto"/>
          <w:sz w:val="24"/>
          <w:szCs w:val="24"/>
          <w:lang w:val="fr-FR"/>
        </w:rPr>
      </w:pPr>
    </w:p>
    <w:p w:rsidR="001E768D" w:rsidRDefault="001E768D" w:rsidP="001E768D">
      <w:pPr>
        <w:pBdr>
          <w:top w:val="double" w:sz="4" w:space="1" w:color="auto"/>
          <w:left w:val="double" w:sz="4" w:space="4" w:color="auto"/>
          <w:bottom w:val="double" w:sz="4" w:space="1" w:color="auto"/>
          <w:right w:val="double" w:sz="4" w:space="4" w:color="auto"/>
        </w:pBdr>
        <w:ind w:left="0"/>
        <w:rPr>
          <w:color w:val="FF0000"/>
          <w:sz w:val="24"/>
          <w:szCs w:val="24"/>
          <w:lang w:val="fr-FR"/>
        </w:rPr>
      </w:pPr>
      <w:r w:rsidRPr="00540FA9">
        <w:rPr>
          <w:i/>
          <w:color w:val="FF0000"/>
          <w:sz w:val="24"/>
          <w:szCs w:val="24"/>
          <w:u w:val="single"/>
          <w:lang w:val="fr-FR"/>
        </w:rPr>
        <w:t>Eléments pour la synthèse (objectifs) :</w:t>
      </w:r>
      <w:r w:rsidRPr="00540FA9">
        <w:rPr>
          <w:color w:val="FF0000"/>
          <w:sz w:val="24"/>
          <w:szCs w:val="24"/>
          <w:lang w:val="fr-FR"/>
        </w:rPr>
        <w:t xml:space="preserve"> </w:t>
      </w:r>
    </w:p>
    <w:p w:rsidR="001E768D" w:rsidRDefault="001E768D" w:rsidP="001E768D">
      <w:pPr>
        <w:pBdr>
          <w:top w:val="double" w:sz="4" w:space="1" w:color="auto"/>
          <w:left w:val="double" w:sz="4" w:space="4" w:color="auto"/>
          <w:bottom w:val="double" w:sz="4" w:space="1" w:color="auto"/>
          <w:right w:val="double" w:sz="4" w:space="4" w:color="auto"/>
        </w:pBdr>
        <w:ind w:left="0"/>
        <w:rPr>
          <w:color w:val="FF0000"/>
          <w:sz w:val="24"/>
          <w:szCs w:val="24"/>
          <w:lang w:val="fr-FR"/>
        </w:rPr>
      </w:pPr>
    </w:p>
    <w:p w:rsidR="00506FD9" w:rsidRDefault="00506FD9" w:rsidP="00506FD9">
      <w:pPr>
        <w:ind w:left="0"/>
        <w:rPr>
          <w:bCs/>
          <w:i/>
          <w:color w:val="auto"/>
          <w:sz w:val="24"/>
          <w:szCs w:val="24"/>
          <w:lang w:val="fr-FR"/>
        </w:rPr>
      </w:pPr>
    </w:p>
    <w:p w:rsidR="00334AB8" w:rsidRDefault="00334AB8" w:rsidP="00506FD9">
      <w:pPr>
        <w:ind w:left="0"/>
        <w:rPr>
          <w:bCs/>
          <w:i/>
          <w:color w:val="auto"/>
          <w:sz w:val="24"/>
          <w:szCs w:val="24"/>
          <w:lang w:val="fr-FR"/>
        </w:rPr>
      </w:pPr>
    </w:p>
    <w:p w:rsidR="00334AB8" w:rsidRDefault="00334AB8" w:rsidP="00506FD9">
      <w:pPr>
        <w:ind w:left="0"/>
        <w:rPr>
          <w:bCs/>
          <w:i/>
          <w:color w:val="auto"/>
          <w:sz w:val="24"/>
          <w:szCs w:val="24"/>
          <w:lang w:val="fr-FR"/>
        </w:rPr>
      </w:pPr>
    </w:p>
    <w:p w:rsidR="00334AB8" w:rsidRDefault="00334AB8" w:rsidP="00506FD9">
      <w:pPr>
        <w:ind w:left="0"/>
        <w:rPr>
          <w:bCs/>
          <w:i/>
          <w:color w:val="auto"/>
          <w:sz w:val="24"/>
          <w:szCs w:val="24"/>
          <w:lang w:val="fr-FR"/>
        </w:rPr>
      </w:pPr>
    </w:p>
    <w:p w:rsidR="00334AB8" w:rsidRDefault="00334AB8" w:rsidP="00506FD9">
      <w:pPr>
        <w:ind w:left="0"/>
        <w:rPr>
          <w:bCs/>
          <w:i/>
          <w:color w:val="auto"/>
          <w:sz w:val="24"/>
          <w:szCs w:val="24"/>
          <w:lang w:val="fr-FR"/>
        </w:rPr>
      </w:pPr>
    </w:p>
    <w:p w:rsidR="00334AB8" w:rsidRDefault="00334AB8" w:rsidP="00506FD9">
      <w:pPr>
        <w:ind w:left="0"/>
        <w:rPr>
          <w:bCs/>
          <w:i/>
          <w:color w:val="auto"/>
          <w:sz w:val="24"/>
          <w:szCs w:val="24"/>
          <w:lang w:val="fr-FR"/>
        </w:rPr>
      </w:pPr>
    </w:p>
    <w:p w:rsidR="00334AB8" w:rsidRDefault="00334AB8" w:rsidP="00506FD9">
      <w:pPr>
        <w:ind w:left="0"/>
        <w:rPr>
          <w:bCs/>
          <w:i/>
          <w:color w:val="auto"/>
          <w:sz w:val="24"/>
          <w:szCs w:val="24"/>
          <w:lang w:val="fr-FR"/>
        </w:rPr>
      </w:pPr>
    </w:p>
    <w:p w:rsidR="00334AB8" w:rsidRDefault="00334AB8" w:rsidP="00506FD9">
      <w:pPr>
        <w:ind w:left="0"/>
        <w:rPr>
          <w:bCs/>
          <w:i/>
          <w:color w:val="auto"/>
          <w:sz w:val="24"/>
          <w:szCs w:val="24"/>
          <w:lang w:val="fr-FR"/>
        </w:rPr>
      </w:pPr>
    </w:p>
    <w:p w:rsidR="00334AB8" w:rsidRDefault="00334AB8" w:rsidP="00506FD9">
      <w:pPr>
        <w:ind w:left="0"/>
        <w:rPr>
          <w:bCs/>
          <w:i/>
          <w:color w:val="auto"/>
          <w:sz w:val="24"/>
          <w:szCs w:val="24"/>
          <w:lang w:val="fr-FR"/>
        </w:rPr>
      </w:pPr>
    </w:p>
    <w:p w:rsidR="00334AB8" w:rsidRDefault="00334AB8" w:rsidP="00506FD9">
      <w:pPr>
        <w:ind w:left="0"/>
        <w:rPr>
          <w:bCs/>
          <w:i/>
          <w:color w:val="auto"/>
          <w:sz w:val="24"/>
          <w:szCs w:val="24"/>
          <w:lang w:val="fr-FR"/>
        </w:rPr>
      </w:pPr>
    </w:p>
    <w:p w:rsidR="00DC4781" w:rsidRDefault="00DC4781" w:rsidP="00506FD9">
      <w:pPr>
        <w:ind w:left="0"/>
        <w:rPr>
          <w:bCs/>
          <w:i/>
          <w:color w:val="auto"/>
          <w:sz w:val="24"/>
          <w:szCs w:val="24"/>
          <w:lang w:val="fr-FR"/>
        </w:rPr>
      </w:pPr>
    </w:p>
    <w:p w:rsidR="00334AB8" w:rsidRDefault="00334AB8" w:rsidP="00506FD9">
      <w:pPr>
        <w:ind w:left="0"/>
        <w:rPr>
          <w:bCs/>
          <w:i/>
          <w:color w:val="auto"/>
          <w:sz w:val="24"/>
          <w:szCs w:val="24"/>
          <w:lang w:val="fr-FR"/>
        </w:rPr>
      </w:pPr>
    </w:p>
    <w:p w:rsidR="00334AB8" w:rsidRDefault="00334AB8" w:rsidP="00506FD9">
      <w:pPr>
        <w:ind w:left="0"/>
        <w:rPr>
          <w:bCs/>
          <w:i/>
          <w:color w:val="auto"/>
          <w:sz w:val="24"/>
          <w:szCs w:val="24"/>
          <w:lang w:val="fr-FR"/>
        </w:rPr>
      </w:pPr>
    </w:p>
    <w:p w:rsidR="00334AB8" w:rsidRDefault="00334AB8" w:rsidP="00506FD9">
      <w:pPr>
        <w:ind w:left="0"/>
        <w:rPr>
          <w:bCs/>
          <w:i/>
          <w:color w:val="auto"/>
          <w:sz w:val="24"/>
          <w:szCs w:val="24"/>
          <w:lang w:val="fr-FR"/>
        </w:rPr>
      </w:pPr>
    </w:p>
    <w:p w:rsidR="00651533" w:rsidRDefault="00651533" w:rsidP="00506FD9">
      <w:pPr>
        <w:ind w:left="0"/>
        <w:rPr>
          <w:bCs/>
          <w:i/>
          <w:color w:val="auto"/>
          <w:sz w:val="24"/>
          <w:szCs w:val="24"/>
          <w:lang w:val="fr-FR"/>
        </w:rPr>
      </w:pPr>
    </w:p>
    <w:p w:rsidR="00651533" w:rsidRDefault="00651533" w:rsidP="00506FD9">
      <w:pPr>
        <w:ind w:left="0"/>
        <w:rPr>
          <w:bCs/>
          <w:i/>
          <w:color w:val="auto"/>
          <w:sz w:val="24"/>
          <w:szCs w:val="24"/>
          <w:lang w:val="fr-FR"/>
        </w:rPr>
      </w:pPr>
    </w:p>
    <w:p w:rsidR="00651533" w:rsidRDefault="00651533" w:rsidP="00506FD9">
      <w:pPr>
        <w:ind w:left="0"/>
        <w:rPr>
          <w:bCs/>
          <w:i/>
          <w:color w:val="auto"/>
          <w:sz w:val="24"/>
          <w:szCs w:val="24"/>
          <w:lang w:val="fr-FR"/>
        </w:rPr>
      </w:pPr>
    </w:p>
    <w:p w:rsidR="00651533" w:rsidRDefault="00651533" w:rsidP="00506FD9">
      <w:pPr>
        <w:ind w:left="0"/>
        <w:rPr>
          <w:bCs/>
          <w:i/>
          <w:color w:val="auto"/>
          <w:sz w:val="24"/>
          <w:szCs w:val="24"/>
          <w:lang w:val="fr-FR"/>
        </w:rPr>
      </w:pPr>
    </w:p>
    <w:p w:rsidR="00506FD9" w:rsidRPr="00C30D91" w:rsidRDefault="00EE7333" w:rsidP="00506FD9">
      <w:pPr>
        <w:ind w:left="0"/>
        <w:rPr>
          <w:bCs/>
          <w:i/>
          <w:color w:val="auto"/>
          <w:sz w:val="24"/>
          <w:szCs w:val="24"/>
          <w:lang w:val="fr-FR"/>
        </w:rPr>
      </w:pPr>
      <w:r>
        <w:lastRenderedPageBreak/>
        <w:pict>
          <v:shape id="_x0000_i1030" type="#_x0000_t144" style="width:466.5pt;height:39pt" fillcolor="black">
            <v:shadow color="#868686"/>
            <v:textpath style="font-family:&quot;Arial Black&quot;;font-size:28pt" fitshape="t" trim="t" string="Module n°2 : Comment se déplacer jusqu'à la planète Mars ?"/>
          </v:shape>
        </w:pict>
      </w:r>
    </w:p>
    <w:p w:rsidR="00506FD9" w:rsidRPr="00AB7133" w:rsidRDefault="00506FD9" w:rsidP="00506FD9">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t>Thème de la séquence</w:t>
      </w:r>
      <w:r>
        <w:rPr>
          <w:lang w:val="fr-FR" w:eastAsia="fr-FR"/>
        </w:rPr>
        <w:t xml:space="preserve"> N°3 : Découvertes des moyens de transports et principes de fonctionnement de la navette Challenger</w:t>
      </w:r>
      <w:r w:rsidRPr="00AB7133">
        <w:rPr>
          <w:lang w:val="fr-FR" w:eastAsia="fr-FR"/>
        </w:rPr>
        <w:t>.</w:t>
      </w:r>
    </w:p>
    <w:p w:rsidR="00506FD9" w:rsidRDefault="00506FD9" w:rsidP="00506FD9">
      <w:pPr>
        <w:ind w:left="0"/>
        <w:rPr>
          <w:lang w:val="fr-FR"/>
        </w:rPr>
      </w:pPr>
    </w:p>
    <w:p w:rsidR="00506FD9" w:rsidRPr="0052086F" w:rsidRDefault="00506FD9" w:rsidP="00506FD9">
      <w:pPr>
        <w:ind w:left="0"/>
        <w:rPr>
          <w:color w:val="auto"/>
          <w:sz w:val="22"/>
          <w:szCs w:val="22"/>
          <w:u w:val="single"/>
          <w:lang w:val="fr-FR" w:eastAsia="fr-FR" w:bidi="ar-SA"/>
        </w:rPr>
      </w:pPr>
      <w:r w:rsidRPr="0052086F">
        <w:rPr>
          <w:color w:val="auto"/>
          <w:sz w:val="22"/>
          <w:szCs w:val="22"/>
          <w:u w:val="single"/>
          <w:lang w:val="fr-FR" w:eastAsia="fr-FR" w:bidi="ar-SA"/>
        </w:rPr>
        <w:t xml:space="preserve">Compétences développées : </w:t>
      </w:r>
    </w:p>
    <w:p w:rsidR="00506FD9" w:rsidRPr="0052086F" w:rsidRDefault="00506FD9" w:rsidP="00F848F7">
      <w:pPr>
        <w:numPr>
          <w:ilvl w:val="0"/>
          <w:numId w:val="25"/>
        </w:numPr>
        <w:jc w:val="both"/>
        <w:rPr>
          <w:color w:val="auto"/>
          <w:sz w:val="24"/>
          <w:szCs w:val="24"/>
          <w:lang w:val="fr-FR"/>
        </w:rPr>
      </w:pPr>
      <w:r w:rsidRPr="0052086F">
        <w:rPr>
          <w:color w:val="auto"/>
          <w:sz w:val="24"/>
          <w:szCs w:val="24"/>
          <w:lang w:val="fr-FR"/>
        </w:rPr>
        <w:t>Formuler une question ou une problématique scientifique ou technologique simple. CT1</w:t>
      </w:r>
      <w:r w:rsidR="009320E7">
        <w:rPr>
          <w:color w:val="auto"/>
          <w:sz w:val="24"/>
          <w:szCs w:val="24"/>
          <w:lang w:val="fr-FR"/>
        </w:rPr>
        <w:t>.1</w:t>
      </w:r>
    </w:p>
    <w:p w:rsidR="00506FD9" w:rsidRPr="0052086F" w:rsidRDefault="0045441E" w:rsidP="00F848F7">
      <w:pPr>
        <w:numPr>
          <w:ilvl w:val="0"/>
          <w:numId w:val="25"/>
        </w:numPr>
        <w:jc w:val="both"/>
        <w:rPr>
          <w:color w:val="auto"/>
          <w:sz w:val="24"/>
          <w:szCs w:val="24"/>
          <w:lang w:val="fr-FR"/>
        </w:rPr>
      </w:pPr>
      <w:r w:rsidRPr="0052086F">
        <w:rPr>
          <w:color w:val="auto"/>
          <w:sz w:val="24"/>
          <w:szCs w:val="24"/>
          <w:lang w:val="fr-FR"/>
        </w:rPr>
        <w:t>Proposer une ou des hypothèses pour répondre à une question ou un problème. CT</w:t>
      </w:r>
      <w:r w:rsidR="009320E7">
        <w:rPr>
          <w:color w:val="auto"/>
          <w:sz w:val="24"/>
          <w:szCs w:val="24"/>
          <w:lang w:val="fr-FR"/>
        </w:rPr>
        <w:t>1.</w:t>
      </w:r>
      <w:r w:rsidRPr="0052086F">
        <w:rPr>
          <w:color w:val="auto"/>
          <w:sz w:val="24"/>
          <w:szCs w:val="24"/>
          <w:lang w:val="fr-FR"/>
        </w:rPr>
        <w:t>2</w:t>
      </w:r>
    </w:p>
    <w:p w:rsidR="0045441E" w:rsidRPr="0052086F" w:rsidRDefault="0045441E" w:rsidP="00F848F7">
      <w:pPr>
        <w:numPr>
          <w:ilvl w:val="0"/>
          <w:numId w:val="25"/>
        </w:numPr>
        <w:jc w:val="both"/>
        <w:rPr>
          <w:color w:val="auto"/>
          <w:sz w:val="24"/>
          <w:szCs w:val="24"/>
          <w:lang w:val="fr-FR"/>
        </w:rPr>
      </w:pPr>
      <w:r w:rsidRPr="0052086F">
        <w:rPr>
          <w:color w:val="auto"/>
          <w:sz w:val="24"/>
          <w:szCs w:val="24"/>
          <w:lang w:val="fr-FR"/>
        </w:rPr>
        <w:t>Proposer des expériences simples pour tester une hypothèse. CT</w:t>
      </w:r>
      <w:r w:rsidR="009320E7">
        <w:rPr>
          <w:color w:val="auto"/>
          <w:sz w:val="24"/>
          <w:szCs w:val="24"/>
          <w:lang w:val="fr-FR"/>
        </w:rPr>
        <w:t>1.</w:t>
      </w:r>
      <w:r w:rsidRPr="0052086F">
        <w:rPr>
          <w:color w:val="auto"/>
          <w:sz w:val="24"/>
          <w:szCs w:val="24"/>
          <w:lang w:val="fr-FR"/>
        </w:rPr>
        <w:t>3</w:t>
      </w:r>
    </w:p>
    <w:p w:rsidR="0045441E" w:rsidRPr="0052086F" w:rsidRDefault="0045441E" w:rsidP="00F848F7">
      <w:pPr>
        <w:numPr>
          <w:ilvl w:val="0"/>
          <w:numId w:val="25"/>
        </w:numPr>
        <w:jc w:val="both"/>
        <w:rPr>
          <w:color w:val="auto"/>
          <w:sz w:val="24"/>
          <w:szCs w:val="24"/>
          <w:lang w:val="fr-FR"/>
        </w:rPr>
      </w:pPr>
      <w:r w:rsidRPr="0052086F">
        <w:rPr>
          <w:color w:val="auto"/>
          <w:sz w:val="24"/>
          <w:szCs w:val="24"/>
          <w:lang w:val="fr-FR"/>
        </w:rPr>
        <w:t>Interpréter un résultat, en tirer une conclusion. CT</w:t>
      </w:r>
      <w:r w:rsidR="009320E7">
        <w:rPr>
          <w:color w:val="auto"/>
          <w:sz w:val="24"/>
          <w:szCs w:val="24"/>
          <w:lang w:val="fr-FR"/>
        </w:rPr>
        <w:t>1.</w:t>
      </w:r>
      <w:r w:rsidRPr="0052086F">
        <w:rPr>
          <w:color w:val="auto"/>
          <w:sz w:val="24"/>
          <w:szCs w:val="24"/>
          <w:lang w:val="fr-FR"/>
        </w:rPr>
        <w:t>4</w:t>
      </w:r>
    </w:p>
    <w:p w:rsidR="0045441E" w:rsidRDefault="0045441E" w:rsidP="00F848F7">
      <w:pPr>
        <w:numPr>
          <w:ilvl w:val="0"/>
          <w:numId w:val="25"/>
        </w:numPr>
        <w:jc w:val="both"/>
        <w:rPr>
          <w:color w:val="auto"/>
          <w:sz w:val="24"/>
          <w:szCs w:val="24"/>
          <w:lang w:val="fr-FR"/>
        </w:rPr>
      </w:pPr>
      <w:r w:rsidRPr="0052086F">
        <w:rPr>
          <w:color w:val="auto"/>
          <w:sz w:val="24"/>
          <w:szCs w:val="24"/>
          <w:lang w:val="fr-FR"/>
        </w:rPr>
        <w:t>Formaliser une partie de sa recherche sous une forme écrite ou orale. CT</w:t>
      </w:r>
      <w:r w:rsidR="009320E7">
        <w:rPr>
          <w:color w:val="auto"/>
          <w:sz w:val="24"/>
          <w:szCs w:val="24"/>
          <w:lang w:val="fr-FR"/>
        </w:rPr>
        <w:t>1.</w:t>
      </w:r>
      <w:r w:rsidRPr="0052086F">
        <w:rPr>
          <w:color w:val="auto"/>
          <w:sz w:val="24"/>
          <w:szCs w:val="24"/>
          <w:lang w:val="fr-FR"/>
        </w:rPr>
        <w:t>5</w:t>
      </w:r>
    </w:p>
    <w:p w:rsidR="00651533" w:rsidRDefault="00651533" w:rsidP="00F848F7">
      <w:pPr>
        <w:numPr>
          <w:ilvl w:val="0"/>
          <w:numId w:val="25"/>
        </w:numPr>
        <w:jc w:val="both"/>
        <w:rPr>
          <w:color w:val="auto"/>
          <w:sz w:val="24"/>
          <w:szCs w:val="24"/>
          <w:lang w:val="fr-FR"/>
        </w:rPr>
      </w:pPr>
      <w:r w:rsidRPr="00651533">
        <w:rPr>
          <w:color w:val="auto"/>
          <w:sz w:val="24"/>
          <w:szCs w:val="24"/>
          <w:lang w:val="fr-FR"/>
        </w:rPr>
        <w:t>Identifier les évolutions des besoins et des objets techniques dans leur contexte.</w:t>
      </w:r>
      <w:r>
        <w:rPr>
          <w:color w:val="auto"/>
          <w:sz w:val="24"/>
          <w:szCs w:val="24"/>
          <w:lang w:val="fr-FR"/>
        </w:rPr>
        <w:t xml:space="preserve"> CT</w:t>
      </w:r>
      <w:r w:rsidR="009320E7">
        <w:rPr>
          <w:color w:val="auto"/>
          <w:sz w:val="24"/>
          <w:szCs w:val="24"/>
          <w:lang w:val="fr-FR"/>
        </w:rPr>
        <w:t>2.2</w:t>
      </w:r>
    </w:p>
    <w:p w:rsidR="00F84D0D" w:rsidRDefault="00F84D0D" w:rsidP="00F848F7">
      <w:pPr>
        <w:numPr>
          <w:ilvl w:val="0"/>
          <w:numId w:val="25"/>
        </w:numPr>
        <w:jc w:val="both"/>
        <w:rPr>
          <w:color w:val="auto"/>
          <w:sz w:val="24"/>
          <w:szCs w:val="24"/>
          <w:lang w:val="fr-FR"/>
        </w:rPr>
      </w:pPr>
      <w:r w:rsidRPr="00F84D0D">
        <w:rPr>
          <w:color w:val="auto"/>
          <w:sz w:val="24"/>
          <w:szCs w:val="24"/>
          <w:lang w:val="fr-FR"/>
        </w:rPr>
        <w:t>Décrire le fonctionnement d’objets techniques, leurs fonctions et leurs composants.</w:t>
      </w:r>
      <w:r w:rsidR="009320E7">
        <w:rPr>
          <w:color w:val="auto"/>
          <w:sz w:val="24"/>
          <w:szCs w:val="24"/>
          <w:lang w:val="fr-FR"/>
        </w:rPr>
        <w:t xml:space="preserve"> CT2.3</w:t>
      </w:r>
    </w:p>
    <w:p w:rsidR="0045441E" w:rsidRPr="0052086F" w:rsidRDefault="0045441E" w:rsidP="00F848F7">
      <w:pPr>
        <w:numPr>
          <w:ilvl w:val="0"/>
          <w:numId w:val="25"/>
        </w:numPr>
        <w:jc w:val="both"/>
        <w:rPr>
          <w:color w:val="auto"/>
          <w:sz w:val="24"/>
          <w:szCs w:val="24"/>
          <w:lang w:val="fr-FR"/>
        </w:rPr>
      </w:pPr>
      <w:r w:rsidRPr="0052086F">
        <w:rPr>
          <w:color w:val="auto"/>
          <w:sz w:val="24"/>
          <w:szCs w:val="24"/>
          <w:lang w:val="fr-FR"/>
        </w:rPr>
        <w:t>Rendre compte des observations, expériences, hypothèses, conclusions en utilis</w:t>
      </w:r>
      <w:r w:rsidR="009320E7">
        <w:rPr>
          <w:color w:val="auto"/>
          <w:sz w:val="24"/>
          <w:szCs w:val="24"/>
          <w:lang w:val="fr-FR"/>
        </w:rPr>
        <w:t>ant un vocabulaire précis. CT4.1</w:t>
      </w:r>
    </w:p>
    <w:p w:rsidR="0045441E" w:rsidRPr="0052086F" w:rsidRDefault="0045441E" w:rsidP="00F848F7">
      <w:pPr>
        <w:numPr>
          <w:ilvl w:val="0"/>
          <w:numId w:val="25"/>
        </w:numPr>
        <w:jc w:val="both"/>
        <w:rPr>
          <w:color w:val="auto"/>
          <w:sz w:val="24"/>
          <w:szCs w:val="24"/>
          <w:lang w:val="fr-FR"/>
        </w:rPr>
      </w:pPr>
      <w:r w:rsidRPr="0052086F">
        <w:rPr>
          <w:color w:val="auto"/>
          <w:sz w:val="24"/>
          <w:szCs w:val="24"/>
          <w:lang w:val="fr-FR"/>
        </w:rPr>
        <w:t>Exploiter un document constitué de divers supports (texte, schéma, graphique, ta</w:t>
      </w:r>
      <w:r w:rsidR="009320E7">
        <w:rPr>
          <w:color w:val="auto"/>
          <w:sz w:val="24"/>
          <w:szCs w:val="24"/>
          <w:lang w:val="fr-FR"/>
        </w:rPr>
        <w:t>bleau, algorithme simple). CT4.2</w:t>
      </w:r>
    </w:p>
    <w:p w:rsidR="0045441E" w:rsidRPr="0052086F" w:rsidRDefault="0045441E" w:rsidP="00F848F7">
      <w:pPr>
        <w:numPr>
          <w:ilvl w:val="0"/>
          <w:numId w:val="25"/>
        </w:numPr>
        <w:jc w:val="both"/>
        <w:rPr>
          <w:color w:val="auto"/>
          <w:sz w:val="24"/>
          <w:szCs w:val="24"/>
          <w:lang w:val="fr-FR"/>
        </w:rPr>
      </w:pPr>
      <w:r w:rsidRPr="0052086F">
        <w:rPr>
          <w:color w:val="auto"/>
          <w:sz w:val="24"/>
          <w:szCs w:val="24"/>
          <w:lang w:val="fr-FR"/>
        </w:rPr>
        <w:t xml:space="preserve">Utiliser différents modes de représentation formalisés (schéma, dessin, croquis, </w:t>
      </w:r>
      <w:r w:rsidR="009320E7">
        <w:rPr>
          <w:color w:val="auto"/>
          <w:sz w:val="24"/>
          <w:szCs w:val="24"/>
          <w:lang w:val="fr-FR"/>
        </w:rPr>
        <w:t>tableau, graphique, texte). CT4.3</w:t>
      </w:r>
    </w:p>
    <w:p w:rsidR="0045441E" w:rsidRPr="0052086F" w:rsidRDefault="0045441E" w:rsidP="00F848F7">
      <w:pPr>
        <w:numPr>
          <w:ilvl w:val="0"/>
          <w:numId w:val="25"/>
        </w:numPr>
        <w:jc w:val="both"/>
        <w:rPr>
          <w:color w:val="auto"/>
          <w:sz w:val="24"/>
          <w:szCs w:val="24"/>
          <w:lang w:val="fr-FR"/>
        </w:rPr>
      </w:pPr>
      <w:r w:rsidRPr="0052086F">
        <w:rPr>
          <w:color w:val="auto"/>
          <w:sz w:val="24"/>
          <w:szCs w:val="24"/>
          <w:lang w:val="fr-FR"/>
        </w:rPr>
        <w:t>Expliquer un phéno</w:t>
      </w:r>
      <w:r w:rsidR="009320E7">
        <w:rPr>
          <w:color w:val="auto"/>
          <w:sz w:val="24"/>
          <w:szCs w:val="24"/>
          <w:lang w:val="fr-FR"/>
        </w:rPr>
        <w:t>mène à l’oral et à l’écrit. CT4.4</w:t>
      </w:r>
    </w:p>
    <w:p w:rsidR="0045441E" w:rsidRPr="0052086F" w:rsidRDefault="0045441E" w:rsidP="00651533">
      <w:pPr>
        <w:numPr>
          <w:ilvl w:val="0"/>
          <w:numId w:val="25"/>
        </w:numPr>
        <w:jc w:val="both"/>
        <w:rPr>
          <w:color w:val="auto"/>
          <w:sz w:val="24"/>
          <w:szCs w:val="24"/>
          <w:lang w:val="fr-FR"/>
        </w:rPr>
      </w:pPr>
      <w:r w:rsidRPr="0052086F">
        <w:rPr>
          <w:color w:val="auto"/>
          <w:sz w:val="24"/>
          <w:szCs w:val="24"/>
          <w:lang w:val="fr-FR"/>
        </w:rPr>
        <w:t>-Utiliser des outils numériques pour :</w:t>
      </w:r>
    </w:p>
    <w:p w:rsidR="0045441E" w:rsidRDefault="0045441E" w:rsidP="0045441E">
      <w:pPr>
        <w:ind w:left="720"/>
        <w:jc w:val="both"/>
        <w:rPr>
          <w:color w:val="auto"/>
          <w:sz w:val="24"/>
          <w:szCs w:val="24"/>
          <w:lang w:val="fr-FR"/>
        </w:rPr>
      </w:pPr>
      <w:r w:rsidRPr="0052086F">
        <w:rPr>
          <w:color w:val="auto"/>
          <w:sz w:val="24"/>
          <w:szCs w:val="24"/>
          <w:lang w:val="fr-FR"/>
        </w:rPr>
        <w:t>- communiquer des résultats ;</w:t>
      </w:r>
      <w:r w:rsidR="009320E7">
        <w:rPr>
          <w:color w:val="auto"/>
          <w:sz w:val="24"/>
          <w:szCs w:val="24"/>
          <w:lang w:val="fr-FR"/>
        </w:rPr>
        <w:t xml:space="preserve"> CT5.1</w:t>
      </w:r>
    </w:p>
    <w:p w:rsidR="00F84D0D" w:rsidRDefault="00F84D0D" w:rsidP="00F84D0D">
      <w:pPr>
        <w:numPr>
          <w:ilvl w:val="0"/>
          <w:numId w:val="45"/>
        </w:numPr>
        <w:jc w:val="both"/>
        <w:rPr>
          <w:color w:val="auto"/>
          <w:sz w:val="24"/>
          <w:szCs w:val="24"/>
          <w:lang w:val="fr-FR"/>
        </w:rPr>
      </w:pPr>
      <w:r w:rsidRPr="00F84D0D">
        <w:rPr>
          <w:color w:val="auto"/>
          <w:sz w:val="24"/>
          <w:szCs w:val="24"/>
          <w:lang w:val="fr-FR"/>
        </w:rPr>
        <w:t>Replacer des évolutions scientifiques et technologiques dans un contexte historique, géographique, économique et</w:t>
      </w:r>
      <w:r w:rsidR="009320E7">
        <w:rPr>
          <w:color w:val="auto"/>
          <w:sz w:val="24"/>
          <w:szCs w:val="24"/>
          <w:lang w:val="fr-FR"/>
        </w:rPr>
        <w:t xml:space="preserve"> culturel. CT7.1</w:t>
      </w:r>
    </w:p>
    <w:p w:rsidR="00651533" w:rsidRDefault="00651533" w:rsidP="00651533">
      <w:pPr>
        <w:numPr>
          <w:ilvl w:val="0"/>
          <w:numId w:val="42"/>
        </w:numPr>
        <w:jc w:val="both"/>
        <w:rPr>
          <w:color w:val="auto"/>
          <w:sz w:val="24"/>
          <w:szCs w:val="24"/>
          <w:lang w:val="fr-FR"/>
        </w:rPr>
      </w:pPr>
      <w:r w:rsidRPr="00651533">
        <w:rPr>
          <w:color w:val="auto"/>
          <w:sz w:val="24"/>
          <w:szCs w:val="24"/>
          <w:lang w:val="fr-FR"/>
        </w:rPr>
        <w:t>Décrire le fonctionnement d'objets techniques, leurs fonctions et leurs constitutions</w:t>
      </w:r>
      <w:r>
        <w:rPr>
          <w:color w:val="auto"/>
          <w:sz w:val="24"/>
          <w:szCs w:val="24"/>
          <w:lang w:val="fr-FR"/>
        </w:rPr>
        <w:t>. MOT.2</w:t>
      </w:r>
    </w:p>
    <w:p w:rsidR="00843B49" w:rsidRDefault="00843B49" w:rsidP="00651533">
      <w:pPr>
        <w:numPr>
          <w:ilvl w:val="0"/>
          <w:numId w:val="42"/>
        </w:numPr>
        <w:jc w:val="both"/>
        <w:rPr>
          <w:color w:val="auto"/>
          <w:sz w:val="24"/>
          <w:szCs w:val="24"/>
          <w:lang w:val="fr-FR"/>
        </w:rPr>
      </w:pPr>
      <w:r w:rsidRPr="00843B49">
        <w:rPr>
          <w:color w:val="auto"/>
          <w:sz w:val="24"/>
          <w:szCs w:val="24"/>
          <w:lang w:val="fr-FR"/>
        </w:rPr>
        <w:t>Re</w:t>
      </w:r>
      <w:r w:rsidR="00D440D4">
        <w:rPr>
          <w:color w:val="auto"/>
          <w:sz w:val="24"/>
          <w:szCs w:val="24"/>
          <w:lang w:val="fr-FR"/>
        </w:rPr>
        <w:t>pérer les évolutions d'un objet</w:t>
      </w:r>
      <w:r w:rsidRPr="00843B49">
        <w:rPr>
          <w:color w:val="auto"/>
          <w:sz w:val="24"/>
          <w:szCs w:val="24"/>
          <w:lang w:val="fr-FR"/>
        </w:rPr>
        <w:t xml:space="preserve"> dans différents contextes</w:t>
      </w:r>
      <w:r w:rsidR="00812E85">
        <w:rPr>
          <w:color w:val="auto"/>
          <w:sz w:val="24"/>
          <w:szCs w:val="24"/>
          <w:lang w:val="fr-FR"/>
        </w:rPr>
        <w:t xml:space="preserve"> </w:t>
      </w:r>
      <w:r w:rsidRPr="00843B49">
        <w:rPr>
          <w:color w:val="auto"/>
          <w:sz w:val="24"/>
          <w:szCs w:val="24"/>
          <w:lang w:val="fr-FR"/>
        </w:rPr>
        <w:t>(historique, économique, culturel).</w:t>
      </w:r>
      <w:r>
        <w:rPr>
          <w:color w:val="auto"/>
          <w:sz w:val="24"/>
          <w:szCs w:val="24"/>
          <w:lang w:val="fr-FR"/>
        </w:rPr>
        <w:t xml:space="preserve"> MOT1.1</w:t>
      </w:r>
    </w:p>
    <w:p w:rsidR="006F16E7" w:rsidRPr="005A4760" w:rsidRDefault="006F16E7" w:rsidP="006F16E7">
      <w:pPr>
        <w:numPr>
          <w:ilvl w:val="0"/>
          <w:numId w:val="42"/>
        </w:numPr>
        <w:tabs>
          <w:tab w:val="left" w:pos="426"/>
        </w:tabs>
        <w:jc w:val="both"/>
        <w:rPr>
          <w:color w:val="auto"/>
          <w:sz w:val="24"/>
          <w:szCs w:val="24"/>
          <w:lang w:val="fr-FR"/>
        </w:rPr>
      </w:pPr>
      <w:r w:rsidRPr="006F16E7">
        <w:rPr>
          <w:color w:val="auto"/>
          <w:sz w:val="24"/>
          <w:szCs w:val="24"/>
          <w:lang w:val="fr-FR"/>
        </w:rPr>
        <w:t>Repérer et comprendre la communication et la gestion de l'information.</w:t>
      </w:r>
      <w:r>
        <w:rPr>
          <w:color w:val="auto"/>
          <w:sz w:val="24"/>
          <w:szCs w:val="24"/>
          <w:lang w:val="fr-FR"/>
        </w:rPr>
        <w:t xml:space="preserve"> MOT.5.1</w:t>
      </w:r>
    </w:p>
    <w:p w:rsidR="006F16E7" w:rsidRDefault="006F16E7" w:rsidP="006F16E7">
      <w:pPr>
        <w:ind w:left="720"/>
        <w:jc w:val="both"/>
        <w:rPr>
          <w:color w:val="auto"/>
          <w:sz w:val="24"/>
          <w:szCs w:val="24"/>
          <w:lang w:val="fr-FR"/>
        </w:rPr>
      </w:pPr>
    </w:p>
    <w:p w:rsidR="00651533" w:rsidRPr="00520FE6" w:rsidRDefault="00651533" w:rsidP="00520FE6">
      <w:pPr>
        <w:ind w:left="0"/>
        <w:rPr>
          <w:color w:val="auto"/>
          <w:sz w:val="24"/>
          <w:szCs w:val="24"/>
          <w:u w:val="single"/>
          <w:lang w:val="fr-FR"/>
        </w:rPr>
      </w:pPr>
      <w:r w:rsidRPr="00520FE6">
        <w:rPr>
          <w:color w:val="auto"/>
          <w:sz w:val="24"/>
          <w:szCs w:val="24"/>
          <w:u w:val="single"/>
          <w:lang w:val="fr-FR"/>
        </w:rPr>
        <w:lastRenderedPageBreak/>
        <w:t>Connaissances :</w:t>
      </w:r>
    </w:p>
    <w:p w:rsidR="00651533" w:rsidRDefault="00651533" w:rsidP="00520FE6">
      <w:pPr>
        <w:numPr>
          <w:ilvl w:val="0"/>
          <w:numId w:val="43"/>
        </w:numPr>
        <w:ind w:left="426"/>
        <w:jc w:val="both"/>
        <w:rPr>
          <w:color w:val="auto"/>
          <w:sz w:val="24"/>
          <w:szCs w:val="24"/>
          <w:lang w:val="fr-FR"/>
        </w:rPr>
      </w:pPr>
      <w:r>
        <w:rPr>
          <w:color w:val="auto"/>
          <w:sz w:val="24"/>
          <w:szCs w:val="24"/>
          <w:lang w:val="fr-FR"/>
        </w:rPr>
        <w:t>Besoin, fonction d’usage. MOT.2.1.1</w:t>
      </w:r>
    </w:p>
    <w:p w:rsidR="00843B49" w:rsidRDefault="00843B49" w:rsidP="00520FE6">
      <w:pPr>
        <w:numPr>
          <w:ilvl w:val="0"/>
          <w:numId w:val="43"/>
        </w:numPr>
        <w:ind w:left="426"/>
        <w:jc w:val="both"/>
        <w:rPr>
          <w:color w:val="auto"/>
          <w:sz w:val="24"/>
          <w:szCs w:val="24"/>
          <w:lang w:val="fr-FR"/>
        </w:rPr>
      </w:pPr>
      <w:r w:rsidRPr="00843B49">
        <w:rPr>
          <w:color w:val="auto"/>
          <w:sz w:val="24"/>
          <w:szCs w:val="24"/>
          <w:lang w:val="fr-FR"/>
        </w:rPr>
        <w:t>Evolution technologique (innovation, invention, principe technique)</w:t>
      </w:r>
      <w:r>
        <w:rPr>
          <w:color w:val="auto"/>
          <w:sz w:val="24"/>
          <w:szCs w:val="24"/>
          <w:lang w:val="fr-FR"/>
        </w:rPr>
        <w:t>. MOT.1 .1.1</w:t>
      </w:r>
    </w:p>
    <w:p w:rsidR="00843B49" w:rsidRDefault="00843B49" w:rsidP="00520FE6">
      <w:pPr>
        <w:numPr>
          <w:ilvl w:val="0"/>
          <w:numId w:val="43"/>
        </w:numPr>
        <w:tabs>
          <w:tab w:val="left" w:pos="426"/>
        </w:tabs>
        <w:ind w:left="284" w:hanging="338"/>
        <w:jc w:val="both"/>
        <w:rPr>
          <w:color w:val="auto"/>
          <w:sz w:val="24"/>
          <w:szCs w:val="24"/>
          <w:lang w:val="fr-FR"/>
        </w:rPr>
      </w:pPr>
      <w:r>
        <w:rPr>
          <w:color w:val="auto"/>
          <w:sz w:val="24"/>
          <w:szCs w:val="24"/>
          <w:lang w:val="fr-FR"/>
        </w:rPr>
        <w:t>Evolutions des besoins. MOT.1.1.2</w:t>
      </w:r>
    </w:p>
    <w:p w:rsidR="005A4760" w:rsidRDefault="005A4760" w:rsidP="00520FE6">
      <w:pPr>
        <w:numPr>
          <w:ilvl w:val="0"/>
          <w:numId w:val="43"/>
        </w:numPr>
        <w:tabs>
          <w:tab w:val="left" w:pos="426"/>
        </w:tabs>
        <w:ind w:left="284" w:hanging="338"/>
        <w:jc w:val="both"/>
        <w:rPr>
          <w:color w:val="auto"/>
          <w:sz w:val="24"/>
          <w:szCs w:val="24"/>
          <w:lang w:val="fr-FR"/>
        </w:rPr>
      </w:pPr>
      <w:r>
        <w:rPr>
          <w:color w:val="auto"/>
          <w:sz w:val="24"/>
          <w:szCs w:val="24"/>
          <w:lang w:val="fr-FR"/>
        </w:rPr>
        <w:t>Fonctions techniques, solutions techniques. MOT.2.1.2.</w:t>
      </w:r>
    </w:p>
    <w:p w:rsidR="005A4760" w:rsidRDefault="005A4760" w:rsidP="00520FE6">
      <w:pPr>
        <w:numPr>
          <w:ilvl w:val="0"/>
          <w:numId w:val="43"/>
        </w:numPr>
        <w:tabs>
          <w:tab w:val="left" w:pos="426"/>
        </w:tabs>
        <w:ind w:left="284" w:hanging="338"/>
        <w:jc w:val="both"/>
        <w:rPr>
          <w:color w:val="auto"/>
          <w:sz w:val="24"/>
          <w:szCs w:val="24"/>
          <w:lang w:val="fr-FR"/>
        </w:rPr>
      </w:pPr>
      <w:r>
        <w:rPr>
          <w:color w:val="auto"/>
          <w:sz w:val="24"/>
          <w:szCs w:val="24"/>
          <w:lang w:val="fr-FR"/>
        </w:rPr>
        <w:t>Croquis, schémas.  MOT.2.1.3</w:t>
      </w:r>
    </w:p>
    <w:p w:rsidR="00651533" w:rsidRDefault="005A4760" w:rsidP="005A4760">
      <w:pPr>
        <w:numPr>
          <w:ilvl w:val="0"/>
          <w:numId w:val="43"/>
        </w:numPr>
        <w:tabs>
          <w:tab w:val="left" w:pos="426"/>
        </w:tabs>
        <w:ind w:left="284" w:hanging="338"/>
        <w:jc w:val="both"/>
        <w:rPr>
          <w:color w:val="auto"/>
          <w:sz w:val="24"/>
          <w:szCs w:val="24"/>
          <w:lang w:val="fr-FR"/>
        </w:rPr>
      </w:pPr>
      <w:r>
        <w:rPr>
          <w:color w:val="auto"/>
          <w:sz w:val="24"/>
          <w:szCs w:val="24"/>
          <w:lang w:val="fr-FR"/>
        </w:rPr>
        <w:t>Comparaisons des solutions techniques. MOT.2.1.4</w:t>
      </w:r>
    </w:p>
    <w:p w:rsidR="006F16E7" w:rsidRDefault="006F16E7" w:rsidP="005A4760">
      <w:pPr>
        <w:numPr>
          <w:ilvl w:val="0"/>
          <w:numId w:val="43"/>
        </w:numPr>
        <w:tabs>
          <w:tab w:val="left" w:pos="426"/>
        </w:tabs>
        <w:ind w:left="284" w:hanging="338"/>
        <w:jc w:val="both"/>
        <w:rPr>
          <w:color w:val="auto"/>
          <w:sz w:val="24"/>
          <w:szCs w:val="24"/>
          <w:lang w:val="fr-FR"/>
        </w:rPr>
      </w:pPr>
      <w:r>
        <w:rPr>
          <w:color w:val="auto"/>
          <w:sz w:val="24"/>
          <w:szCs w:val="24"/>
          <w:lang w:val="fr-FR"/>
        </w:rPr>
        <w:t>ENT. MOT.5.1.1.1</w:t>
      </w:r>
    </w:p>
    <w:p w:rsidR="006F16E7" w:rsidRDefault="006F16E7" w:rsidP="005A4760">
      <w:pPr>
        <w:numPr>
          <w:ilvl w:val="0"/>
          <w:numId w:val="43"/>
        </w:numPr>
        <w:tabs>
          <w:tab w:val="left" w:pos="426"/>
        </w:tabs>
        <w:ind w:left="284" w:hanging="338"/>
        <w:jc w:val="both"/>
        <w:rPr>
          <w:color w:val="auto"/>
          <w:sz w:val="24"/>
          <w:szCs w:val="24"/>
          <w:lang w:val="fr-FR"/>
        </w:rPr>
      </w:pPr>
      <w:r>
        <w:rPr>
          <w:color w:val="auto"/>
          <w:sz w:val="24"/>
          <w:szCs w:val="24"/>
          <w:lang w:val="fr-FR"/>
        </w:rPr>
        <w:t>Stockages des données. MOT.5.1.1.2</w:t>
      </w:r>
    </w:p>
    <w:p w:rsidR="002D4C20" w:rsidRPr="00651533" w:rsidRDefault="00506FD9" w:rsidP="00506FD9">
      <w:pPr>
        <w:ind w:left="0"/>
        <w:jc w:val="both"/>
        <w:rPr>
          <w:color w:val="auto"/>
          <w:sz w:val="24"/>
          <w:szCs w:val="24"/>
          <w:lang w:val="fr-FR"/>
        </w:rPr>
      </w:pPr>
      <w:r w:rsidRPr="0052086F">
        <w:rPr>
          <w:b/>
          <w:color w:val="auto"/>
          <w:sz w:val="24"/>
          <w:szCs w:val="24"/>
          <w:lang w:val="fr-FR"/>
        </w:rPr>
        <w:t>Problématique de la thématique</w:t>
      </w:r>
      <w:r w:rsidRPr="0052086F">
        <w:rPr>
          <w:color w:val="auto"/>
          <w:sz w:val="24"/>
          <w:szCs w:val="24"/>
          <w:lang w:val="fr-FR"/>
        </w:rPr>
        <w:t xml:space="preserve">: </w:t>
      </w:r>
      <w:r w:rsidR="009731AF" w:rsidRPr="0052086F">
        <w:rPr>
          <w:color w:val="auto"/>
          <w:sz w:val="24"/>
          <w:szCs w:val="24"/>
          <w:lang w:val="fr-FR"/>
        </w:rPr>
        <w:t xml:space="preserve">Quels moyens de transports dont on va étudier son fonctionnement pour se rendre sur Mars et explorer la planète </w:t>
      </w:r>
      <w:r w:rsidRPr="0052086F">
        <w:rPr>
          <w:color w:val="auto"/>
          <w:sz w:val="24"/>
          <w:szCs w:val="24"/>
          <w:lang w:val="fr-FR"/>
        </w:rPr>
        <w:t>?</w:t>
      </w:r>
    </w:p>
    <w:p w:rsidR="00DC3F5D" w:rsidRPr="008E20AA" w:rsidRDefault="00EF4A76" w:rsidP="00EF4A76">
      <w:pPr>
        <w:ind w:left="0"/>
        <w:jc w:val="both"/>
        <w:rPr>
          <w:b/>
          <w:bCs/>
          <w:color w:val="auto"/>
          <w:sz w:val="24"/>
          <w:szCs w:val="24"/>
          <w:lang w:val="fr-FR"/>
        </w:rPr>
      </w:pPr>
      <w:r w:rsidRPr="00EF4A76">
        <w:rPr>
          <w:b/>
          <w:color w:val="auto"/>
          <w:sz w:val="24"/>
          <w:szCs w:val="24"/>
          <w:lang w:val="fr-FR"/>
        </w:rPr>
        <w:t>Séance n°1 </w:t>
      </w:r>
      <w:r w:rsidRPr="00EF4A76">
        <w:rPr>
          <w:b/>
          <w:bCs/>
          <w:color w:val="auto"/>
          <w:sz w:val="24"/>
          <w:szCs w:val="24"/>
          <w:lang w:val="fr-FR"/>
        </w:rPr>
        <w:t>: Les fonctions d’usage des différents moyens de transport. Durée  20 minutes (Niveau 1)</w:t>
      </w:r>
    </w:p>
    <w:p w:rsidR="00EF4A76" w:rsidRPr="00EF4A76" w:rsidRDefault="00EF4A76" w:rsidP="00EF4A76">
      <w:pPr>
        <w:pStyle w:val="t5"/>
        <w:tabs>
          <w:tab w:val="left" w:pos="4660"/>
          <w:tab w:val="left" w:pos="6040"/>
          <w:tab w:val="right" w:pos="9680"/>
        </w:tabs>
        <w:ind w:right="612"/>
        <w:rPr>
          <w:rFonts w:ascii="Calibri" w:hAnsi="Calibri"/>
          <w:bCs/>
          <w:sz w:val="22"/>
          <w:szCs w:val="22"/>
          <w:highlight w:val="yellow"/>
        </w:rPr>
      </w:pPr>
      <w:r w:rsidRPr="00EF4A76">
        <w:rPr>
          <w:rFonts w:ascii="Calibri" w:hAnsi="Calibri"/>
          <w:bCs/>
          <w:sz w:val="22"/>
          <w:szCs w:val="22"/>
        </w:rPr>
        <w:t>Tu vas découvrir les produits et exprimer leurs usages.</w:t>
      </w:r>
    </w:p>
    <w:p w:rsidR="00EF4A76" w:rsidRPr="00EF4A76" w:rsidRDefault="00EF4A76" w:rsidP="00EF4A76">
      <w:pPr>
        <w:pStyle w:val="t5"/>
        <w:tabs>
          <w:tab w:val="left" w:pos="4660"/>
          <w:tab w:val="left" w:pos="6040"/>
          <w:tab w:val="right" w:pos="9680"/>
        </w:tabs>
        <w:jc w:val="both"/>
        <w:rPr>
          <w:rFonts w:ascii="Calibri" w:hAnsi="Calibri"/>
          <w:bCs/>
          <w:sz w:val="22"/>
          <w:szCs w:val="22"/>
        </w:rPr>
      </w:pPr>
    </w:p>
    <w:p w:rsidR="00EF4A76" w:rsidRPr="00EF4A76" w:rsidRDefault="00EF4A76" w:rsidP="00EF4A76">
      <w:pPr>
        <w:pStyle w:val="t5"/>
        <w:tabs>
          <w:tab w:val="left" w:pos="4660"/>
          <w:tab w:val="left" w:pos="6040"/>
          <w:tab w:val="right" w:pos="9680"/>
        </w:tabs>
        <w:jc w:val="both"/>
        <w:rPr>
          <w:rFonts w:ascii="Calibri" w:hAnsi="Calibri"/>
          <w:bCs/>
          <w:sz w:val="22"/>
          <w:szCs w:val="22"/>
        </w:rPr>
      </w:pPr>
      <w:r w:rsidRPr="00EF4A76">
        <w:rPr>
          <w:rFonts w:ascii="Calibri" w:hAnsi="Calibri"/>
          <w:bCs/>
          <w:sz w:val="22"/>
          <w:szCs w:val="22"/>
        </w:rPr>
        <w:t>Revenons sur ce que tu as vu lors de ta première sortie : Ton environnement est composé d’objets fabriqués par l’homme, par exemple des moyens de locomotions te permettant de te déplacer, ici utilisés par des citadins. En général, quels moyens de transport pourrais-tu utiliser pour te déplacer ?</w:t>
      </w:r>
    </w:p>
    <w:p w:rsidR="00F84D0D" w:rsidRDefault="00EF4A76" w:rsidP="00F84D0D">
      <w:pPr>
        <w:ind w:left="0"/>
        <w:rPr>
          <w:b/>
          <w:bCs/>
          <w:color w:val="auto"/>
          <w:sz w:val="22"/>
          <w:szCs w:val="22"/>
          <w:lang w:val="fr-FR"/>
        </w:rPr>
      </w:pPr>
      <w:r w:rsidRPr="00EF4A76">
        <w:rPr>
          <w:b/>
          <w:bCs/>
          <w:color w:val="auto"/>
          <w:sz w:val="22"/>
          <w:szCs w:val="22"/>
          <w:lang w:val="fr-FR"/>
        </w:rPr>
        <w:t>Je me pose la question suivante : J’ai besoin de……. Quels moyens de transport vais-je choisir ?</w:t>
      </w:r>
    </w:p>
    <w:p w:rsidR="00EF4A76" w:rsidRPr="00F84D0D" w:rsidRDefault="00EF4A76" w:rsidP="00F84D0D">
      <w:pPr>
        <w:ind w:left="0"/>
        <w:rPr>
          <w:b/>
          <w:bCs/>
          <w:color w:val="auto"/>
          <w:sz w:val="22"/>
          <w:szCs w:val="22"/>
          <w:lang w:val="fr-FR"/>
        </w:rPr>
      </w:pPr>
      <w:r w:rsidRPr="00EF4A76">
        <w:rPr>
          <w:color w:val="auto"/>
          <w:sz w:val="22"/>
          <w:szCs w:val="22"/>
          <w:lang w:val="fr-FR"/>
        </w:rPr>
        <w:t>Complète le tableau suivant en cochant par une croix :</w:t>
      </w:r>
    </w:p>
    <w:tbl>
      <w:tblPr>
        <w:tblW w:w="9760"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738"/>
        <w:gridCol w:w="872"/>
        <w:gridCol w:w="1035"/>
        <w:gridCol w:w="930"/>
        <w:gridCol w:w="1274"/>
        <w:gridCol w:w="1701"/>
        <w:gridCol w:w="1134"/>
        <w:gridCol w:w="1076"/>
      </w:tblGrid>
      <w:tr w:rsidR="00AB06CD" w:rsidTr="00F84D0D">
        <w:trPr>
          <w:trHeight w:val="990"/>
        </w:trPr>
        <w:tc>
          <w:tcPr>
            <w:tcW w:w="1738" w:type="dxa"/>
            <w:tcBorders>
              <w:tl2br w:val="single" w:sz="4" w:space="0" w:color="auto"/>
            </w:tcBorders>
          </w:tcPr>
          <w:p w:rsidR="00AB06CD" w:rsidRDefault="00AB06CD" w:rsidP="00EF4A76">
            <w:pPr>
              <w:ind w:left="0"/>
              <w:jc w:val="both"/>
              <w:rPr>
                <w:sz w:val="22"/>
                <w:szCs w:val="22"/>
                <w:lang w:val="fr-FR"/>
              </w:rPr>
            </w:pPr>
          </w:p>
          <w:p w:rsidR="00AB06CD" w:rsidRDefault="00AB06CD" w:rsidP="00EF4A76">
            <w:pPr>
              <w:ind w:left="0"/>
              <w:jc w:val="both"/>
              <w:rPr>
                <w:sz w:val="22"/>
                <w:szCs w:val="22"/>
                <w:lang w:val="fr-FR"/>
              </w:rPr>
            </w:pPr>
            <w:r>
              <w:rPr>
                <w:sz w:val="22"/>
                <w:szCs w:val="22"/>
                <w:lang w:val="fr-FR"/>
              </w:rPr>
              <w:t>J’ai</w:t>
            </w:r>
          </w:p>
          <w:p w:rsidR="00AB06CD" w:rsidRDefault="00AB06CD" w:rsidP="00EF4A76">
            <w:pPr>
              <w:ind w:left="0"/>
              <w:jc w:val="both"/>
              <w:rPr>
                <w:sz w:val="22"/>
                <w:szCs w:val="22"/>
                <w:lang w:val="fr-FR"/>
              </w:rPr>
            </w:pPr>
            <w:r>
              <w:rPr>
                <w:sz w:val="22"/>
                <w:szCs w:val="22"/>
                <w:lang w:val="fr-FR"/>
              </w:rPr>
              <w:t xml:space="preserve">Besoin de </w:t>
            </w:r>
          </w:p>
        </w:tc>
        <w:tc>
          <w:tcPr>
            <w:tcW w:w="8022" w:type="dxa"/>
            <w:gridSpan w:val="7"/>
          </w:tcPr>
          <w:p w:rsidR="00AB06CD" w:rsidRDefault="00AB06CD" w:rsidP="00EF4A76">
            <w:pPr>
              <w:ind w:left="0"/>
              <w:jc w:val="both"/>
              <w:rPr>
                <w:sz w:val="22"/>
                <w:szCs w:val="22"/>
                <w:lang w:val="fr-FR"/>
              </w:rPr>
            </w:pPr>
          </w:p>
          <w:p w:rsidR="00AB06CD" w:rsidRDefault="00AB06CD" w:rsidP="00EF4A76">
            <w:pPr>
              <w:ind w:left="0"/>
              <w:jc w:val="both"/>
              <w:rPr>
                <w:sz w:val="22"/>
                <w:szCs w:val="22"/>
                <w:lang w:val="fr-FR"/>
              </w:rPr>
            </w:pPr>
            <w:r>
              <w:rPr>
                <w:sz w:val="22"/>
                <w:szCs w:val="22"/>
                <w:lang w:val="fr-FR"/>
              </w:rPr>
              <w:t xml:space="preserve">                                                              J’utilise un (e )</w:t>
            </w:r>
          </w:p>
        </w:tc>
      </w:tr>
      <w:tr w:rsidR="00EF4A76" w:rsidTr="00F84D0D">
        <w:trPr>
          <w:trHeight w:val="827"/>
        </w:trPr>
        <w:tc>
          <w:tcPr>
            <w:tcW w:w="1738" w:type="dxa"/>
          </w:tcPr>
          <w:p w:rsidR="00EF4A76" w:rsidRDefault="00EF4A76" w:rsidP="00EF4A76">
            <w:pPr>
              <w:ind w:left="0"/>
              <w:jc w:val="both"/>
              <w:rPr>
                <w:sz w:val="22"/>
                <w:szCs w:val="22"/>
                <w:lang w:val="fr-FR"/>
              </w:rPr>
            </w:pPr>
          </w:p>
        </w:tc>
        <w:tc>
          <w:tcPr>
            <w:tcW w:w="872" w:type="dxa"/>
          </w:tcPr>
          <w:p w:rsidR="00EF4A76" w:rsidRDefault="00EF4A76" w:rsidP="00EF4A76">
            <w:pPr>
              <w:ind w:left="0"/>
              <w:jc w:val="both"/>
              <w:rPr>
                <w:sz w:val="22"/>
                <w:szCs w:val="22"/>
                <w:lang w:val="fr-FR"/>
              </w:rPr>
            </w:pPr>
            <w:r>
              <w:rPr>
                <w:sz w:val="22"/>
                <w:szCs w:val="22"/>
                <w:lang w:val="fr-FR"/>
              </w:rPr>
              <w:t>Voiture</w:t>
            </w:r>
          </w:p>
        </w:tc>
        <w:tc>
          <w:tcPr>
            <w:tcW w:w="1035" w:type="dxa"/>
          </w:tcPr>
          <w:p w:rsidR="00EF4A76" w:rsidRDefault="00EF4A76" w:rsidP="00EF4A76">
            <w:pPr>
              <w:ind w:left="0"/>
              <w:jc w:val="both"/>
              <w:rPr>
                <w:sz w:val="22"/>
                <w:szCs w:val="22"/>
                <w:lang w:val="fr-FR"/>
              </w:rPr>
            </w:pPr>
            <w:r>
              <w:rPr>
                <w:sz w:val="22"/>
                <w:szCs w:val="22"/>
                <w:lang w:val="fr-FR"/>
              </w:rPr>
              <w:t>Bateau</w:t>
            </w:r>
          </w:p>
        </w:tc>
        <w:tc>
          <w:tcPr>
            <w:tcW w:w="930" w:type="dxa"/>
          </w:tcPr>
          <w:p w:rsidR="00EF4A76" w:rsidRDefault="00EF4A76" w:rsidP="00EF4A76">
            <w:pPr>
              <w:ind w:left="0"/>
              <w:jc w:val="both"/>
              <w:rPr>
                <w:sz w:val="22"/>
                <w:szCs w:val="22"/>
                <w:lang w:val="fr-FR"/>
              </w:rPr>
            </w:pPr>
            <w:r>
              <w:rPr>
                <w:sz w:val="22"/>
                <w:szCs w:val="22"/>
                <w:lang w:val="fr-FR"/>
              </w:rPr>
              <w:t>Train</w:t>
            </w:r>
          </w:p>
        </w:tc>
        <w:tc>
          <w:tcPr>
            <w:tcW w:w="1274" w:type="dxa"/>
          </w:tcPr>
          <w:p w:rsidR="00EF4A76" w:rsidRDefault="00EF4A76" w:rsidP="00EF4A76">
            <w:pPr>
              <w:ind w:left="0"/>
              <w:jc w:val="both"/>
              <w:rPr>
                <w:sz w:val="22"/>
                <w:szCs w:val="22"/>
                <w:lang w:val="fr-FR"/>
              </w:rPr>
            </w:pPr>
            <w:r>
              <w:rPr>
                <w:sz w:val="22"/>
                <w:szCs w:val="22"/>
                <w:lang w:val="fr-FR"/>
              </w:rPr>
              <w:t>Avion</w:t>
            </w:r>
          </w:p>
        </w:tc>
        <w:tc>
          <w:tcPr>
            <w:tcW w:w="1701" w:type="dxa"/>
          </w:tcPr>
          <w:p w:rsidR="00EF4A76" w:rsidRDefault="00EF4A76" w:rsidP="00EF4A76">
            <w:pPr>
              <w:ind w:left="0"/>
              <w:jc w:val="both"/>
              <w:rPr>
                <w:sz w:val="22"/>
                <w:szCs w:val="22"/>
                <w:lang w:val="fr-FR"/>
              </w:rPr>
            </w:pPr>
            <w:r>
              <w:rPr>
                <w:sz w:val="22"/>
                <w:szCs w:val="22"/>
                <w:lang w:val="fr-FR"/>
              </w:rPr>
              <w:t>Voiture télécommandée</w:t>
            </w:r>
          </w:p>
        </w:tc>
        <w:tc>
          <w:tcPr>
            <w:tcW w:w="1134" w:type="dxa"/>
          </w:tcPr>
          <w:p w:rsidR="00EF4A76" w:rsidRDefault="00EF4A76" w:rsidP="00EF4A76">
            <w:pPr>
              <w:ind w:left="0"/>
              <w:jc w:val="both"/>
              <w:rPr>
                <w:sz w:val="22"/>
                <w:szCs w:val="22"/>
                <w:lang w:val="fr-FR"/>
              </w:rPr>
            </w:pPr>
            <w:r>
              <w:rPr>
                <w:sz w:val="22"/>
                <w:szCs w:val="22"/>
                <w:lang w:val="fr-FR"/>
              </w:rPr>
              <w:t>4X4</w:t>
            </w:r>
          </w:p>
        </w:tc>
        <w:tc>
          <w:tcPr>
            <w:tcW w:w="1076" w:type="dxa"/>
          </w:tcPr>
          <w:p w:rsidR="00EF4A76" w:rsidRDefault="00EF4A76" w:rsidP="00EF4A76">
            <w:pPr>
              <w:ind w:left="0"/>
              <w:jc w:val="both"/>
              <w:rPr>
                <w:sz w:val="22"/>
                <w:szCs w:val="22"/>
                <w:lang w:val="fr-FR"/>
              </w:rPr>
            </w:pPr>
            <w:r>
              <w:rPr>
                <w:sz w:val="22"/>
                <w:szCs w:val="22"/>
                <w:lang w:val="fr-FR"/>
              </w:rPr>
              <w:t>Fusée</w:t>
            </w:r>
          </w:p>
        </w:tc>
      </w:tr>
      <w:tr w:rsidR="00EF4A76" w:rsidTr="00F84D0D">
        <w:trPr>
          <w:trHeight w:val="840"/>
        </w:trPr>
        <w:tc>
          <w:tcPr>
            <w:tcW w:w="1738" w:type="dxa"/>
          </w:tcPr>
          <w:p w:rsidR="00EF4A76" w:rsidRDefault="00AB06CD" w:rsidP="00EF4A76">
            <w:pPr>
              <w:ind w:left="0"/>
              <w:jc w:val="both"/>
              <w:rPr>
                <w:sz w:val="22"/>
                <w:szCs w:val="22"/>
                <w:lang w:val="fr-FR"/>
              </w:rPr>
            </w:pPr>
            <w:r w:rsidRPr="001401B0">
              <w:rPr>
                <w:rFonts w:ascii="Comic Sans MS" w:hAnsi="Comic Sans MS"/>
              </w:rPr>
              <w:t>voyager sur les eaux</w:t>
            </w:r>
          </w:p>
        </w:tc>
        <w:tc>
          <w:tcPr>
            <w:tcW w:w="872" w:type="dxa"/>
          </w:tcPr>
          <w:p w:rsidR="00EF4A76" w:rsidRDefault="00EF4A76" w:rsidP="00EF4A76">
            <w:pPr>
              <w:ind w:left="0"/>
              <w:jc w:val="both"/>
              <w:rPr>
                <w:sz w:val="22"/>
                <w:szCs w:val="22"/>
                <w:lang w:val="fr-FR"/>
              </w:rPr>
            </w:pPr>
          </w:p>
        </w:tc>
        <w:tc>
          <w:tcPr>
            <w:tcW w:w="1035" w:type="dxa"/>
          </w:tcPr>
          <w:p w:rsidR="00EF4A76" w:rsidRDefault="00EF4A76" w:rsidP="00EF4A76">
            <w:pPr>
              <w:ind w:left="0"/>
              <w:jc w:val="both"/>
              <w:rPr>
                <w:sz w:val="22"/>
                <w:szCs w:val="22"/>
                <w:lang w:val="fr-FR"/>
              </w:rPr>
            </w:pPr>
          </w:p>
        </w:tc>
        <w:tc>
          <w:tcPr>
            <w:tcW w:w="930" w:type="dxa"/>
          </w:tcPr>
          <w:p w:rsidR="00EF4A76" w:rsidRDefault="00EF4A76" w:rsidP="00EF4A76">
            <w:pPr>
              <w:ind w:left="0"/>
              <w:jc w:val="both"/>
              <w:rPr>
                <w:sz w:val="22"/>
                <w:szCs w:val="22"/>
                <w:lang w:val="fr-FR"/>
              </w:rPr>
            </w:pPr>
          </w:p>
        </w:tc>
        <w:tc>
          <w:tcPr>
            <w:tcW w:w="1274" w:type="dxa"/>
          </w:tcPr>
          <w:p w:rsidR="00EF4A76" w:rsidRDefault="00EF4A76" w:rsidP="00EF4A76">
            <w:pPr>
              <w:ind w:left="0"/>
              <w:jc w:val="both"/>
              <w:rPr>
                <w:sz w:val="22"/>
                <w:szCs w:val="22"/>
                <w:lang w:val="fr-FR"/>
              </w:rPr>
            </w:pPr>
          </w:p>
        </w:tc>
        <w:tc>
          <w:tcPr>
            <w:tcW w:w="1701" w:type="dxa"/>
          </w:tcPr>
          <w:p w:rsidR="00EF4A76" w:rsidRDefault="00EF4A76" w:rsidP="00EF4A76">
            <w:pPr>
              <w:ind w:left="0"/>
              <w:jc w:val="both"/>
              <w:rPr>
                <w:sz w:val="22"/>
                <w:szCs w:val="22"/>
                <w:lang w:val="fr-FR"/>
              </w:rPr>
            </w:pPr>
          </w:p>
        </w:tc>
        <w:tc>
          <w:tcPr>
            <w:tcW w:w="1134" w:type="dxa"/>
          </w:tcPr>
          <w:p w:rsidR="00EF4A76" w:rsidRDefault="00EF4A76" w:rsidP="00EF4A76">
            <w:pPr>
              <w:ind w:left="0"/>
              <w:jc w:val="both"/>
              <w:rPr>
                <w:sz w:val="22"/>
                <w:szCs w:val="22"/>
                <w:lang w:val="fr-FR"/>
              </w:rPr>
            </w:pPr>
          </w:p>
        </w:tc>
        <w:tc>
          <w:tcPr>
            <w:tcW w:w="1076" w:type="dxa"/>
          </w:tcPr>
          <w:p w:rsidR="00EF4A76" w:rsidRDefault="00EF4A76" w:rsidP="00EF4A76">
            <w:pPr>
              <w:ind w:left="0"/>
              <w:jc w:val="both"/>
              <w:rPr>
                <w:sz w:val="22"/>
                <w:szCs w:val="22"/>
                <w:lang w:val="fr-FR"/>
              </w:rPr>
            </w:pPr>
          </w:p>
        </w:tc>
      </w:tr>
      <w:tr w:rsidR="00EF4A76" w:rsidTr="00F84D0D">
        <w:trPr>
          <w:trHeight w:val="600"/>
        </w:trPr>
        <w:tc>
          <w:tcPr>
            <w:tcW w:w="1738" w:type="dxa"/>
          </w:tcPr>
          <w:p w:rsidR="00EF4A76" w:rsidRDefault="00AB06CD" w:rsidP="00EF4A76">
            <w:pPr>
              <w:ind w:left="0"/>
              <w:jc w:val="both"/>
              <w:rPr>
                <w:sz w:val="22"/>
                <w:szCs w:val="22"/>
                <w:lang w:val="fr-FR"/>
              </w:rPr>
            </w:pPr>
            <w:r w:rsidRPr="001401B0">
              <w:rPr>
                <w:rFonts w:ascii="Comic Sans MS" w:hAnsi="Comic Sans MS"/>
              </w:rPr>
              <w:t>me déplacer</w:t>
            </w:r>
          </w:p>
        </w:tc>
        <w:tc>
          <w:tcPr>
            <w:tcW w:w="872" w:type="dxa"/>
          </w:tcPr>
          <w:p w:rsidR="00EF4A76" w:rsidRDefault="00EF4A76" w:rsidP="00EF4A76">
            <w:pPr>
              <w:ind w:left="0"/>
              <w:jc w:val="both"/>
              <w:rPr>
                <w:sz w:val="22"/>
                <w:szCs w:val="22"/>
                <w:lang w:val="fr-FR"/>
              </w:rPr>
            </w:pPr>
          </w:p>
        </w:tc>
        <w:tc>
          <w:tcPr>
            <w:tcW w:w="1035" w:type="dxa"/>
          </w:tcPr>
          <w:p w:rsidR="00EF4A76" w:rsidRDefault="00EF4A76" w:rsidP="00EF4A76">
            <w:pPr>
              <w:ind w:left="0"/>
              <w:jc w:val="both"/>
              <w:rPr>
                <w:sz w:val="22"/>
                <w:szCs w:val="22"/>
                <w:lang w:val="fr-FR"/>
              </w:rPr>
            </w:pPr>
          </w:p>
        </w:tc>
        <w:tc>
          <w:tcPr>
            <w:tcW w:w="930" w:type="dxa"/>
          </w:tcPr>
          <w:p w:rsidR="00EF4A76" w:rsidRDefault="00EF4A76" w:rsidP="00EF4A76">
            <w:pPr>
              <w:ind w:left="0"/>
              <w:jc w:val="both"/>
              <w:rPr>
                <w:sz w:val="22"/>
                <w:szCs w:val="22"/>
                <w:lang w:val="fr-FR"/>
              </w:rPr>
            </w:pPr>
          </w:p>
        </w:tc>
        <w:tc>
          <w:tcPr>
            <w:tcW w:w="1274" w:type="dxa"/>
          </w:tcPr>
          <w:p w:rsidR="00EF4A76" w:rsidRDefault="00EF4A76" w:rsidP="00EF4A76">
            <w:pPr>
              <w:ind w:left="0"/>
              <w:jc w:val="both"/>
              <w:rPr>
                <w:sz w:val="22"/>
                <w:szCs w:val="22"/>
                <w:lang w:val="fr-FR"/>
              </w:rPr>
            </w:pPr>
          </w:p>
        </w:tc>
        <w:tc>
          <w:tcPr>
            <w:tcW w:w="1701" w:type="dxa"/>
          </w:tcPr>
          <w:p w:rsidR="00EF4A76" w:rsidRDefault="00EF4A76" w:rsidP="00EF4A76">
            <w:pPr>
              <w:ind w:left="0"/>
              <w:jc w:val="both"/>
              <w:rPr>
                <w:sz w:val="22"/>
                <w:szCs w:val="22"/>
                <w:lang w:val="fr-FR"/>
              </w:rPr>
            </w:pPr>
          </w:p>
        </w:tc>
        <w:tc>
          <w:tcPr>
            <w:tcW w:w="1134" w:type="dxa"/>
          </w:tcPr>
          <w:p w:rsidR="00EF4A76" w:rsidRDefault="00EF4A76" w:rsidP="00EF4A76">
            <w:pPr>
              <w:ind w:left="0"/>
              <w:jc w:val="both"/>
              <w:rPr>
                <w:sz w:val="22"/>
                <w:szCs w:val="22"/>
                <w:lang w:val="fr-FR"/>
              </w:rPr>
            </w:pPr>
          </w:p>
        </w:tc>
        <w:tc>
          <w:tcPr>
            <w:tcW w:w="1076" w:type="dxa"/>
          </w:tcPr>
          <w:p w:rsidR="00EF4A76" w:rsidRDefault="00EF4A76" w:rsidP="00EF4A76">
            <w:pPr>
              <w:ind w:left="0"/>
              <w:jc w:val="both"/>
              <w:rPr>
                <w:sz w:val="22"/>
                <w:szCs w:val="22"/>
                <w:lang w:val="fr-FR"/>
              </w:rPr>
            </w:pPr>
          </w:p>
        </w:tc>
      </w:tr>
      <w:tr w:rsidR="00EF4A76" w:rsidTr="00F84D0D">
        <w:trPr>
          <w:trHeight w:val="720"/>
        </w:trPr>
        <w:tc>
          <w:tcPr>
            <w:tcW w:w="1738" w:type="dxa"/>
          </w:tcPr>
          <w:p w:rsidR="00EF4A76" w:rsidRPr="00AB06CD" w:rsidRDefault="00AB06CD" w:rsidP="00AB06CD">
            <w:pPr>
              <w:ind w:left="0" w:right="638"/>
              <w:jc w:val="both"/>
              <w:rPr>
                <w:rFonts w:ascii="Comic Sans MS" w:hAnsi="Comic Sans MS"/>
              </w:rPr>
            </w:pPr>
            <w:r>
              <w:rPr>
                <w:rFonts w:ascii="Comic Sans MS" w:hAnsi="Comic Sans MS"/>
              </w:rPr>
              <w:t xml:space="preserve">Voyager sur </w:t>
            </w:r>
            <w:r w:rsidRPr="001401B0">
              <w:rPr>
                <w:rFonts w:ascii="Comic Sans MS" w:hAnsi="Comic Sans MS"/>
              </w:rPr>
              <w:t>terre</w:t>
            </w:r>
          </w:p>
        </w:tc>
        <w:tc>
          <w:tcPr>
            <w:tcW w:w="872" w:type="dxa"/>
          </w:tcPr>
          <w:p w:rsidR="00EF4A76" w:rsidRDefault="00EF4A76" w:rsidP="00EF4A76">
            <w:pPr>
              <w:ind w:left="0"/>
              <w:jc w:val="both"/>
              <w:rPr>
                <w:sz w:val="22"/>
                <w:szCs w:val="22"/>
                <w:lang w:val="fr-FR"/>
              </w:rPr>
            </w:pPr>
          </w:p>
        </w:tc>
        <w:tc>
          <w:tcPr>
            <w:tcW w:w="1035" w:type="dxa"/>
          </w:tcPr>
          <w:p w:rsidR="00EF4A76" w:rsidRDefault="00EF4A76" w:rsidP="00EF4A76">
            <w:pPr>
              <w:ind w:left="0"/>
              <w:jc w:val="both"/>
              <w:rPr>
                <w:sz w:val="22"/>
                <w:szCs w:val="22"/>
                <w:lang w:val="fr-FR"/>
              </w:rPr>
            </w:pPr>
          </w:p>
        </w:tc>
        <w:tc>
          <w:tcPr>
            <w:tcW w:w="930" w:type="dxa"/>
          </w:tcPr>
          <w:p w:rsidR="00EF4A76" w:rsidRDefault="00EF4A76" w:rsidP="00EF4A76">
            <w:pPr>
              <w:ind w:left="0"/>
              <w:jc w:val="both"/>
              <w:rPr>
                <w:sz w:val="22"/>
                <w:szCs w:val="22"/>
                <w:lang w:val="fr-FR"/>
              </w:rPr>
            </w:pPr>
          </w:p>
        </w:tc>
        <w:tc>
          <w:tcPr>
            <w:tcW w:w="1274" w:type="dxa"/>
          </w:tcPr>
          <w:p w:rsidR="00EF4A76" w:rsidRDefault="00EF4A76" w:rsidP="00EF4A76">
            <w:pPr>
              <w:ind w:left="0"/>
              <w:jc w:val="both"/>
              <w:rPr>
                <w:sz w:val="22"/>
                <w:szCs w:val="22"/>
                <w:lang w:val="fr-FR"/>
              </w:rPr>
            </w:pPr>
          </w:p>
        </w:tc>
        <w:tc>
          <w:tcPr>
            <w:tcW w:w="1701" w:type="dxa"/>
          </w:tcPr>
          <w:p w:rsidR="00EF4A76" w:rsidRDefault="00EF4A76" w:rsidP="00EF4A76">
            <w:pPr>
              <w:ind w:left="0"/>
              <w:jc w:val="both"/>
              <w:rPr>
                <w:sz w:val="22"/>
                <w:szCs w:val="22"/>
                <w:lang w:val="fr-FR"/>
              </w:rPr>
            </w:pPr>
          </w:p>
        </w:tc>
        <w:tc>
          <w:tcPr>
            <w:tcW w:w="1134" w:type="dxa"/>
          </w:tcPr>
          <w:p w:rsidR="00EF4A76" w:rsidRDefault="00EF4A76" w:rsidP="00EF4A76">
            <w:pPr>
              <w:ind w:left="0"/>
              <w:jc w:val="both"/>
              <w:rPr>
                <w:sz w:val="22"/>
                <w:szCs w:val="22"/>
                <w:lang w:val="fr-FR"/>
              </w:rPr>
            </w:pPr>
          </w:p>
        </w:tc>
        <w:tc>
          <w:tcPr>
            <w:tcW w:w="1076" w:type="dxa"/>
          </w:tcPr>
          <w:p w:rsidR="00EF4A76" w:rsidRDefault="00EF4A76" w:rsidP="00EF4A76">
            <w:pPr>
              <w:ind w:left="0"/>
              <w:jc w:val="both"/>
              <w:rPr>
                <w:sz w:val="22"/>
                <w:szCs w:val="22"/>
                <w:lang w:val="fr-FR"/>
              </w:rPr>
            </w:pPr>
          </w:p>
        </w:tc>
      </w:tr>
      <w:tr w:rsidR="00EF4A76" w:rsidTr="00F84D0D">
        <w:trPr>
          <w:trHeight w:val="480"/>
        </w:trPr>
        <w:tc>
          <w:tcPr>
            <w:tcW w:w="1738" w:type="dxa"/>
          </w:tcPr>
          <w:p w:rsidR="00EF4A76" w:rsidRDefault="00AB06CD" w:rsidP="00EF4A76">
            <w:pPr>
              <w:ind w:left="0"/>
              <w:jc w:val="both"/>
              <w:rPr>
                <w:sz w:val="22"/>
                <w:szCs w:val="22"/>
                <w:lang w:val="fr-FR"/>
              </w:rPr>
            </w:pPr>
            <w:r w:rsidRPr="001401B0">
              <w:rPr>
                <w:rFonts w:ascii="Comic Sans MS" w:hAnsi="Comic Sans MS"/>
              </w:rPr>
              <w:t>faire un long trajet</w:t>
            </w:r>
          </w:p>
        </w:tc>
        <w:tc>
          <w:tcPr>
            <w:tcW w:w="872" w:type="dxa"/>
          </w:tcPr>
          <w:p w:rsidR="00EF4A76" w:rsidRDefault="00EF4A76" w:rsidP="00EF4A76">
            <w:pPr>
              <w:ind w:left="0"/>
              <w:jc w:val="both"/>
              <w:rPr>
                <w:sz w:val="22"/>
                <w:szCs w:val="22"/>
                <w:lang w:val="fr-FR"/>
              </w:rPr>
            </w:pPr>
          </w:p>
        </w:tc>
        <w:tc>
          <w:tcPr>
            <w:tcW w:w="1035" w:type="dxa"/>
          </w:tcPr>
          <w:p w:rsidR="00EF4A76" w:rsidRDefault="00EF4A76" w:rsidP="00EF4A76">
            <w:pPr>
              <w:ind w:left="0"/>
              <w:jc w:val="both"/>
              <w:rPr>
                <w:sz w:val="22"/>
                <w:szCs w:val="22"/>
                <w:lang w:val="fr-FR"/>
              </w:rPr>
            </w:pPr>
          </w:p>
        </w:tc>
        <w:tc>
          <w:tcPr>
            <w:tcW w:w="930" w:type="dxa"/>
          </w:tcPr>
          <w:p w:rsidR="00EF4A76" w:rsidRDefault="00EF4A76" w:rsidP="00EF4A76">
            <w:pPr>
              <w:ind w:left="0"/>
              <w:jc w:val="both"/>
              <w:rPr>
                <w:sz w:val="22"/>
                <w:szCs w:val="22"/>
                <w:lang w:val="fr-FR"/>
              </w:rPr>
            </w:pPr>
          </w:p>
        </w:tc>
        <w:tc>
          <w:tcPr>
            <w:tcW w:w="1274" w:type="dxa"/>
          </w:tcPr>
          <w:p w:rsidR="00EF4A76" w:rsidRDefault="00EF4A76" w:rsidP="00EF4A76">
            <w:pPr>
              <w:ind w:left="0"/>
              <w:jc w:val="both"/>
              <w:rPr>
                <w:sz w:val="22"/>
                <w:szCs w:val="22"/>
                <w:lang w:val="fr-FR"/>
              </w:rPr>
            </w:pPr>
          </w:p>
        </w:tc>
        <w:tc>
          <w:tcPr>
            <w:tcW w:w="1701" w:type="dxa"/>
          </w:tcPr>
          <w:p w:rsidR="00EF4A76" w:rsidRDefault="00EF4A76" w:rsidP="00EF4A76">
            <w:pPr>
              <w:ind w:left="0"/>
              <w:jc w:val="both"/>
              <w:rPr>
                <w:sz w:val="22"/>
                <w:szCs w:val="22"/>
                <w:lang w:val="fr-FR"/>
              </w:rPr>
            </w:pPr>
          </w:p>
        </w:tc>
        <w:tc>
          <w:tcPr>
            <w:tcW w:w="1134" w:type="dxa"/>
          </w:tcPr>
          <w:p w:rsidR="00EF4A76" w:rsidRDefault="00EF4A76" w:rsidP="00EF4A76">
            <w:pPr>
              <w:ind w:left="0"/>
              <w:jc w:val="both"/>
              <w:rPr>
                <w:sz w:val="22"/>
                <w:szCs w:val="22"/>
                <w:lang w:val="fr-FR"/>
              </w:rPr>
            </w:pPr>
          </w:p>
        </w:tc>
        <w:tc>
          <w:tcPr>
            <w:tcW w:w="1076" w:type="dxa"/>
          </w:tcPr>
          <w:p w:rsidR="00EF4A76" w:rsidRDefault="00EF4A76" w:rsidP="00EF4A76">
            <w:pPr>
              <w:ind w:left="0"/>
              <w:jc w:val="both"/>
              <w:rPr>
                <w:sz w:val="22"/>
                <w:szCs w:val="22"/>
                <w:lang w:val="fr-FR"/>
              </w:rPr>
            </w:pPr>
          </w:p>
        </w:tc>
      </w:tr>
      <w:tr w:rsidR="00EF4A76" w:rsidTr="00F84D0D">
        <w:trPr>
          <w:trHeight w:val="735"/>
        </w:trPr>
        <w:tc>
          <w:tcPr>
            <w:tcW w:w="1738" w:type="dxa"/>
          </w:tcPr>
          <w:p w:rsidR="00EF4A76" w:rsidRDefault="00AB06CD" w:rsidP="00EF4A76">
            <w:pPr>
              <w:ind w:left="0"/>
              <w:jc w:val="both"/>
              <w:rPr>
                <w:sz w:val="22"/>
                <w:szCs w:val="22"/>
                <w:lang w:val="fr-FR"/>
              </w:rPr>
            </w:pPr>
            <w:r w:rsidRPr="001401B0">
              <w:rPr>
                <w:rFonts w:ascii="Comic Sans MS" w:hAnsi="Comic Sans MS"/>
              </w:rPr>
              <w:t xml:space="preserve">transporter des </w:t>
            </w:r>
            <w:r w:rsidRPr="001401B0">
              <w:rPr>
                <w:rFonts w:ascii="Comic Sans MS" w:hAnsi="Comic Sans MS"/>
              </w:rPr>
              <w:lastRenderedPageBreak/>
              <w:t>objets lourds</w:t>
            </w:r>
          </w:p>
        </w:tc>
        <w:tc>
          <w:tcPr>
            <w:tcW w:w="872" w:type="dxa"/>
          </w:tcPr>
          <w:p w:rsidR="00EF4A76" w:rsidRDefault="00EF4A76" w:rsidP="00EF4A76">
            <w:pPr>
              <w:ind w:left="0"/>
              <w:jc w:val="both"/>
              <w:rPr>
                <w:sz w:val="22"/>
                <w:szCs w:val="22"/>
                <w:lang w:val="fr-FR"/>
              </w:rPr>
            </w:pPr>
          </w:p>
        </w:tc>
        <w:tc>
          <w:tcPr>
            <w:tcW w:w="1035" w:type="dxa"/>
          </w:tcPr>
          <w:p w:rsidR="00EF4A76" w:rsidRDefault="00EF4A76" w:rsidP="00EF4A76">
            <w:pPr>
              <w:ind w:left="0"/>
              <w:jc w:val="both"/>
              <w:rPr>
                <w:sz w:val="22"/>
                <w:szCs w:val="22"/>
                <w:lang w:val="fr-FR"/>
              </w:rPr>
            </w:pPr>
          </w:p>
        </w:tc>
        <w:tc>
          <w:tcPr>
            <w:tcW w:w="930" w:type="dxa"/>
          </w:tcPr>
          <w:p w:rsidR="00EF4A76" w:rsidRDefault="00EF4A76" w:rsidP="00EF4A76">
            <w:pPr>
              <w:ind w:left="0"/>
              <w:jc w:val="both"/>
              <w:rPr>
                <w:sz w:val="22"/>
                <w:szCs w:val="22"/>
                <w:lang w:val="fr-FR"/>
              </w:rPr>
            </w:pPr>
          </w:p>
        </w:tc>
        <w:tc>
          <w:tcPr>
            <w:tcW w:w="1274" w:type="dxa"/>
          </w:tcPr>
          <w:p w:rsidR="00EF4A76" w:rsidRDefault="00EF4A76" w:rsidP="00EF4A76">
            <w:pPr>
              <w:ind w:left="0"/>
              <w:jc w:val="both"/>
              <w:rPr>
                <w:sz w:val="22"/>
                <w:szCs w:val="22"/>
                <w:lang w:val="fr-FR"/>
              </w:rPr>
            </w:pPr>
          </w:p>
        </w:tc>
        <w:tc>
          <w:tcPr>
            <w:tcW w:w="1701" w:type="dxa"/>
          </w:tcPr>
          <w:p w:rsidR="00EF4A76" w:rsidRDefault="00EF4A76" w:rsidP="00EF4A76">
            <w:pPr>
              <w:ind w:left="0"/>
              <w:jc w:val="both"/>
              <w:rPr>
                <w:sz w:val="22"/>
                <w:szCs w:val="22"/>
                <w:lang w:val="fr-FR"/>
              </w:rPr>
            </w:pPr>
          </w:p>
        </w:tc>
        <w:tc>
          <w:tcPr>
            <w:tcW w:w="1134" w:type="dxa"/>
          </w:tcPr>
          <w:p w:rsidR="00EF4A76" w:rsidRDefault="00EF4A76" w:rsidP="00EF4A76">
            <w:pPr>
              <w:ind w:left="0"/>
              <w:jc w:val="both"/>
              <w:rPr>
                <w:sz w:val="22"/>
                <w:szCs w:val="22"/>
                <w:lang w:val="fr-FR"/>
              </w:rPr>
            </w:pPr>
          </w:p>
        </w:tc>
        <w:tc>
          <w:tcPr>
            <w:tcW w:w="1076" w:type="dxa"/>
          </w:tcPr>
          <w:p w:rsidR="00EF4A76" w:rsidRDefault="00EF4A76" w:rsidP="00EF4A76">
            <w:pPr>
              <w:ind w:left="0"/>
              <w:jc w:val="both"/>
              <w:rPr>
                <w:sz w:val="22"/>
                <w:szCs w:val="22"/>
                <w:lang w:val="fr-FR"/>
              </w:rPr>
            </w:pPr>
          </w:p>
        </w:tc>
      </w:tr>
      <w:tr w:rsidR="00EF4A76" w:rsidTr="00F84D0D">
        <w:trPr>
          <w:trHeight w:val="780"/>
        </w:trPr>
        <w:tc>
          <w:tcPr>
            <w:tcW w:w="1738" w:type="dxa"/>
          </w:tcPr>
          <w:p w:rsidR="00EF4A76" w:rsidRDefault="00AB06CD" w:rsidP="00EF4A76">
            <w:pPr>
              <w:ind w:left="0"/>
              <w:jc w:val="both"/>
              <w:rPr>
                <w:sz w:val="22"/>
                <w:szCs w:val="22"/>
                <w:lang w:val="fr-FR"/>
              </w:rPr>
            </w:pPr>
            <w:r w:rsidRPr="001401B0">
              <w:rPr>
                <w:rFonts w:ascii="Comic Sans MS" w:hAnsi="Comic Sans MS"/>
              </w:rPr>
              <w:lastRenderedPageBreak/>
              <w:t>rouler en ville</w:t>
            </w:r>
          </w:p>
        </w:tc>
        <w:tc>
          <w:tcPr>
            <w:tcW w:w="872" w:type="dxa"/>
          </w:tcPr>
          <w:p w:rsidR="00EF4A76" w:rsidRDefault="00EF4A76" w:rsidP="00EF4A76">
            <w:pPr>
              <w:ind w:left="0"/>
              <w:jc w:val="both"/>
              <w:rPr>
                <w:sz w:val="22"/>
                <w:szCs w:val="22"/>
                <w:lang w:val="fr-FR"/>
              </w:rPr>
            </w:pPr>
          </w:p>
        </w:tc>
        <w:tc>
          <w:tcPr>
            <w:tcW w:w="1035" w:type="dxa"/>
          </w:tcPr>
          <w:p w:rsidR="00EF4A76" w:rsidRDefault="00EF4A76" w:rsidP="00EF4A76">
            <w:pPr>
              <w:ind w:left="0"/>
              <w:jc w:val="both"/>
              <w:rPr>
                <w:sz w:val="22"/>
                <w:szCs w:val="22"/>
                <w:lang w:val="fr-FR"/>
              </w:rPr>
            </w:pPr>
          </w:p>
        </w:tc>
        <w:tc>
          <w:tcPr>
            <w:tcW w:w="930" w:type="dxa"/>
          </w:tcPr>
          <w:p w:rsidR="00EF4A76" w:rsidRDefault="00EF4A76" w:rsidP="00EF4A76">
            <w:pPr>
              <w:ind w:left="0"/>
              <w:jc w:val="both"/>
              <w:rPr>
                <w:sz w:val="22"/>
                <w:szCs w:val="22"/>
                <w:lang w:val="fr-FR"/>
              </w:rPr>
            </w:pPr>
          </w:p>
        </w:tc>
        <w:tc>
          <w:tcPr>
            <w:tcW w:w="1274" w:type="dxa"/>
          </w:tcPr>
          <w:p w:rsidR="00EF4A76" w:rsidRDefault="00EF4A76" w:rsidP="00EF4A76">
            <w:pPr>
              <w:ind w:left="0"/>
              <w:jc w:val="both"/>
              <w:rPr>
                <w:sz w:val="22"/>
                <w:szCs w:val="22"/>
                <w:lang w:val="fr-FR"/>
              </w:rPr>
            </w:pPr>
          </w:p>
        </w:tc>
        <w:tc>
          <w:tcPr>
            <w:tcW w:w="1701" w:type="dxa"/>
          </w:tcPr>
          <w:p w:rsidR="00EF4A76" w:rsidRDefault="00EF4A76" w:rsidP="00EF4A76">
            <w:pPr>
              <w:ind w:left="0"/>
              <w:jc w:val="both"/>
              <w:rPr>
                <w:sz w:val="22"/>
                <w:szCs w:val="22"/>
                <w:lang w:val="fr-FR"/>
              </w:rPr>
            </w:pPr>
          </w:p>
        </w:tc>
        <w:tc>
          <w:tcPr>
            <w:tcW w:w="1134" w:type="dxa"/>
          </w:tcPr>
          <w:p w:rsidR="00EF4A76" w:rsidRDefault="00EF4A76" w:rsidP="00EF4A76">
            <w:pPr>
              <w:ind w:left="0"/>
              <w:jc w:val="both"/>
              <w:rPr>
                <w:sz w:val="22"/>
                <w:szCs w:val="22"/>
                <w:lang w:val="fr-FR"/>
              </w:rPr>
            </w:pPr>
          </w:p>
        </w:tc>
        <w:tc>
          <w:tcPr>
            <w:tcW w:w="1076" w:type="dxa"/>
          </w:tcPr>
          <w:p w:rsidR="00EF4A76" w:rsidRDefault="00EF4A76" w:rsidP="00EF4A76">
            <w:pPr>
              <w:ind w:left="0"/>
              <w:jc w:val="both"/>
              <w:rPr>
                <w:sz w:val="22"/>
                <w:szCs w:val="22"/>
                <w:lang w:val="fr-FR"/>
              </w:rPr>
            </w:pPr>
          </w:p>
        </w:tc>
      </w:tr>
      <w:tr w:rsidR="00EF4A76" w:rsidTr="00F84D0D">
        <w:trPr>
          <w:trHeight w:val="780"/>
        </w:trPr>
        <w:tc>
          <w:tcPr>
            <w:tcW w:w="1738" w:type="dxa"/>
          </w:tcPr>
          <w:p w:rsidR="00EF4A76" w:rsidRDefault="00AB06CD" w:rsidP="00EF4A76">
            <w:pPr>
              <w:ind w:left="0"/>
              <w:jc w:val="both"/>
              <w:rPr>
                <w:sz w:val="22"/>
                <w:szCs w:val="22"/>
                <w:lang w:val="fr-FR"/>
              </w:rPr>
            </w:pPr>
            <w:r w:rsidRPr="001401B0">
              <w:rPr>
                <w:rFonts w:ascii="Comic Sans MS" w:hAnsi="Comic Sans MS"/>
              </w:rPr>
              <w:t>me promener en forêt</w:t>
            </w:r>
          </w:p>
        </w:tc>
        <w:tc>
          <w:tcPr>
            <w:tcW w:w="872" w:type="dxa"/>
          </w:tcPr>
          <w:p w:rsidR="00EF4A76" w:rsidRDefault="00EF4A76" w:rsidP="00EF4A76">
            <w:pPr>
              <w:ind w:left="0"/>
              <w:jc w:val="both"/>
              <w:rPr>
                <w:sz w:val="22"/>
                <w:szCs w:val="22"/>
                <w:lang w:val="fr-FR"/>
              </w:rPr>
            </w:pPr>
          </w:p>
        </w:tc>
        <w:tc>
          <w:tcPr>
            <w:tcW w:w="1035" w:type="dxa"/>
          </w:tcPr>
          <w:p w:rsidR="00EF4A76" w:rsidRDefault="00EF4A76" w:rsidP="00EF4A76">
            <w:pPr>
              <w:ind w:left="0"/>
              <w:jc w:val="both"/>
              <w:rPr>
                <w:sz w:val="22"/>
                <w:szCs w:val="22"/>
                <w:lang w:val="fr-FR"/>
              </w:rPr>
            </w:pPr>
          </w:p>
        </w:tc>
        <w:tc>
          <w:tcPr>
            <w:tcW w:w="930" w:type="dxa"/>
          </w:tcPr>
          <w:p w:rsidR="00EF4A76" w:rsidRDefault="00EF4A76" w:rsidP="00EF4A76">
            <w:pPr>
              <w:ind w:left="0"/>
              <w:jc w:val="both"/>
              <w:rPr>
                <w:sz w:val="22"/>
                <w:szCs w:val="22"/>
                <w:lang w:val="fr-FR"/>
              </w:rPr>
            </w:pPr>
          </w:p>
        </w:tc>
        <w:tc>
          <w:tcPr>
            <w:tcW w:w="1274" w:type="dxa"/>
          </w:tcPr>
          <w:p w:rsidR="00EF4A76" w:rsidRDefault="00EF4A76" w:rsidP="00EF4A76">
            <w:pPr>
              <w:ind w:left="0"/>
              <w:jc w:val="both"/>
              <w:rPr>
                <w:sz w:val="22"/>
                <w:szCs w:val="22"/>
                <w:lang w:val="fr-FR"/>
              </w:rPr>
            </w:pPr>
          </w:p>
        </w:tc>
        <w:tc>
          <w:tcPr>
            <w:tcW w:w="1701" w:type="dxa"/>
          </w:tcPr>
          <w:p w:rsidR="00EF4A76" w:rsidRDefault="00EF4A76" w:rsidP="00EF4A76">
            <w:pPr>
              <w:ind w:left="0"/>
              <w:jc w:val="both"/>
              <w:rPr>
                <w:sz w:val="22"/>
                <w:szCs w:val="22"/>
                <w:lang w:val="fr-FR"/>
              </w:rPr>
            </w:pPr>
          </w:p>
        </w:tc>
        <w:tc>
          <w:tcPr>
            <w:tcW w:w="1134" w:type="dxa"/>
          </w:tcPr>
          <w:p w:rsidR="00EF4A76" w:rsidRDefault="00EF4A76" w:rsidP="00EF4A76">
            <w:pPr>
              <w:ind w:left="0"/>
              <w:jc w:val="both"/>
              <w:rPr>
                <w:sz w:val="22"/>
                <w:szCs w:val="22"/>
                <w:lang w:val="fr-FR"/>
              </w:rPr>
            </w:pPr>
          </w:p>
        </w:tc>
        <w:tc>
          <w:tcPr>
            <w:tcW w:w="1076" w:type="dxa"/>
          </w:tcPr>
          <w:p w:rsidR="00EF4A76" w:rsidRDefault="00EF4A76" w:rsidP="00EF4A76">
            <w:pPr>
              <w:ind w:left="0"/>
              <w:jc w:val="both"/>
              <w:rPr>
                <w:sz w:val="22"/>
                <w:szCs w:val="22"/>
                <w:lang w:val="fr-FR"/>
              </w:rPr>
            </w:pPr>
          </w:p>
        </w:tc>
      </w:tr>
      <w:tr w:rsidR="00EF4A76" w:rsidTr="00F84D0D">
        <w:trPr>
          <w:trHeight w:val="915"/>
        </w:trPr>
        <w:tc>
          <w:tcPr>
            <w:tcW w:w="1738" w:type="dxa"/>
          </w:tcPr>
          <w:p w:rsidR="00EF4A76" w:rsidRDefault="00AB06CD" w:rsidP="00EF4A76">
            <w:pPr>
              <w:ind w:left="0"/>
              <w:jc w:val="both"/>
              <w:rPr>
                <w:sz w:val="22"/>
                <w:szCs w:val="22"/>
                <w:lang w:val="fr-FR"/>
              </w:rPr>
            </w:pPr>
            <w:r w:rsidRPr="001401B0">
              <w:rPr>
                <w:rFonts w:ascii="Comic Sans MS" w:hAnsi="Comic Sans MS"/>
              </w:rPr>
              <w:t>aller vite</w:t>
            </w:r>
          </w:p>
        </w:tc>
        <w:tc>
          <w:tcPr>
            <w:tcW w:w="872" w:type="dxa"/>
          </w:tcPr>
          <w:p w:rsidR="00EF4A76" w:rsidRDefault="00EF4A76" w:rsidP="00EF4A76">
            <w:pPr>
              <w:ind w:left="0"/>
              <w:jc w:val="both"/>
              <w:rPr>
                <w:sz w:val="22"/>
                <w:szCs w:val="22"/>
                <w:lang w:val="fr-FR"/>
              </w:rPr>
            </w:pPr>
          </w:p>
        </w:tc>
        <w:tc>
          <w:tcPr>
            <w:tcW w:w="1035" w:type="dxa"/>
          </w:tcPr>
          <w:p w:rsidR="00EF4A76" w:rsidRDefault="00EF4A76" w:rsidP="00EF4A76">
            <w:pPr>
              <w:ind w:left="0"/>
              <w:jc w:val="both"/>
              <w:rPr>
                <w:sz w:val="22"/>
                <w:szCs w:val="22"/>
                <w:lang w:val="fr-FR"/>
              </w:rPr>
            </w:pPr>
          </w:p>
        </w:tc>
        <w:tc>
          <w:tcPr>
            <w:tcW w:w="930" w:type="dxa"/>
          </w:tcPr>
          <w:p w:rsidR="00EF4A76" w:rsidRDefault="00EF4A76" w:rsidP="00EF4A76">
            <w:pPr>
              <w:ind w:left="0"/>
              <w:jc w:val="both"/>
              <w:rPr>
                <w:sz w:val="22"/>
                <w:szCs w:val="22"/>
                <w:lang w:val="fr-FR"/>
              </w:rPr>
            </w:pPr>
          </w:p>
        </w:tc>
        <w:tc>
          <w:tcPr>
            <w:tcW w:w="1274" w:type="dxa"/>
          </w:tcPr>
          <w:p w:rsidR="00EF4A76" w:rsidRDefault="00EF4A76" w:rsidP="00EF4A76">
            <w:pPr>
              <w:ind w:left="0"/>
              <w:jc w:val="both"/>
              <w:rPr>
                <w:sz w:val="22"/>
                <w:szCs w:val="22"/>
                <w:lang w:val="fr-FR"/>
              </w:rPr>
            </w:pPr>
          </w:p>
        </w:tc>
        <w:tc>
          <w:tcPr>
            <w:tcW w:w="1701" w:type="dxa"/>
          </w:tcPr>
          <w:p w:rsidR="00EF4A76" w:rsidRDefault="00EF4A76" w:rsidP="00EF4A76">
            <w:pPr>
              <w:ind w:left="0"/>
              <w:jc w:val="both"/>
              <w:rPr>
                <w:sz w:val="22"/>
                <w:szCs w:val="22"/>
                <w:lang w:val="fr-FR"/>
              </w:rPr>
            </w:pPr>
          </w:p>
        </w:tc>
        <w:tc>
          <w:tcPr>
            <w:tcW w:w="1134" w:type="dxa"/>
          </w:tcPr>
          <w:p w:rsidR="00EF4A76" w:rsidRDefault="00EF4A76" w:rsidP="00EF4A76">
            <w:pPr>
              <w:ind w:left="0"/>
              <w:jc w:val="both"/>
              <w:rPr>
                <w:sz w:val="22"/>
                <w:szCs w:val="22"/>
                <w:lang w:val="fr-FR"/>
              </w:rPr>
            </w:pPr>
          </w:p>
        </w:tc>
        <w:tc>
          <w:tcPr>
            <w:tcW w:w="1076" w:type="dxa"/>
          </w:tcPr>
          <w:p w:rsidR="00EF4A76" w:rsidRDefault="00EF4A76" w:rsidP="00EF4A76">
            <w:pPr>
              <w:ind w:left="0"/>
              <w:jc w:val="both"/>
              <w:rPr>
                <w:sz w:val="22"/>
                <w:szCs w:val="22"/>
                <w:lang w:val="fr-FR"/>
              </w:rPr>
            </w:pPr>
          </w:p>
        </w:tc>
      </w:tr>
    </w:tbl>
    <w:p w:rsidR="008E20AA" w:rsidRDefault="008E20AA" w:rsidP="00DC3F5D">
      <w:pPr>
        <w:tabs>
          <w:tab w:val="left" w:pos="1300"/>
        </w:tabs>
        <w:ind w:left="0"/>
        <w:rPr>
          <w:rFonts w:ascii="Comic Sans MS" w:hAnsi="Comic Sans MS"/>
          <w:b/>
          <w:bCs/>
          <w:lang w:val="fr-FR"/>
        </w:rPr>
      </w:pPr>
    </w:p>
    <w:p w:rsidR="00DC3F5D" w:rsidRPr="00DD62EF" w:rsidRDefault="00DC3F5D" w:rsidP="00DC3F5D">
      <w:pPr>
        <w:tabs>
          <w:tab w:val="left" w:pos="1300"/>
        </w:tabs>
        <w:ind w:left="0"/>
        <w:rPr>
          <w:b/>
          <w:bCs/>
          <w:color w:val="auto"/>
          <w:sz w:val="24"/>
          <w:szCs w:val="24"/>
          <w:lang w:val="fr-FR"/>
        </w:rPr>
      </w:pPr>
      <w:r w:rsidRPr="00DD62EF">
        <w:rPr>
          <w:b/>
          <w:bCs/>
          <w:color w:val="auto"/>
          <w:sz w:val="24"/>
          <w:szCs w:val="24"/>
          <w:lang w:val="fr-FR"/>
        </w:rPr>
        <w:t xml:space="preserve">La fonction d’usage est la capacité d’un objet à répondre à un besoin. </w:t>
      </w:r>
    </w:p>
    <w:p w:rsidR="008E20AA" w:rsidRPr="00DD62EF" w:rsidRDefault="00DD62EF" w:rsidP="008E20AA">
      <w:pPr>
        <w:ind w:left="0"/>
        <w:rPr>
          <w:b/>
          <w:bCs/>
          <w:color w:val="auto"/>
          <w:sz w:val="24"/>
          <w:szCs w:val="24"/>
          <w:u w:val="single"/>
          <w:lang w:val="fr-FR"/>
        </w:rPr>
      </w:pPr>
      <w:r w:rsidRPr="00DD62EF">
        <w:rPr>
          <w:b/>
          <w:bCs/>
          <w:color w:val="auto"/>
          <w:sz w:val="24"/>
          <w:szCs w:val="24"/>
          <w:u w:val="single"/>
          <w:lang w:val="fr-FR"/>
        </w:rPr>
        <w:t>Séance n°2</w:t>
      </w:r>
      <w:r w:rsidR="00DC3F5D" w:rsidRPr="00DD62EF">
        <w:rPr>
          <w:b/>
          <w:bCs/>
          <w:color w:val="auto"/>
          <w:sz w:val="24"/>
          <w:szCs w:val="24"/>
          <w:u w:val="single"/>
          <w:lang w:val="fr-FR"/>
        </w:rPr>
        <w:t> : L’évolution des moyens de transports – Le vélo</w:t>
      </w:r>
    </w:p>
    <w:p w:rsidR="00DC3F5D" w:rsidRPr="00DD62EF" w:rsidRDefault="00DC3F5D" w:rsidP="008E20AA">
      <w:pPr>
        <w:ind w:left="0"/>
        <w:rPr>
          <w:bCs/>
          <w:color w:val="auto"/>
          <w:sz w:val="24"/>
          <w:szCs w:val="24"/>
          <w:u w:val="single"/>
          <w:lang w:val="fr-FR"/>
        </w:rPr>
      </w:pPr>
      <w:r w:rsidRPr="00DD62EF">
        <w:rPr>
          <w:bCs/>
          <w:color w:val="auto"/>
          <w:sz w:val="24"/>
          <w:szCs w:val="24"/>
          <w:lang w:val="fr-FR"/>
        </w:rPr>
        <w:t>Durée 90 minutes. (Niveau 1 et 3)</w:t>
      </w:r>
    </w:p>
    <w:p w:rsidR="00DC3F5D" w:rsidRPr="00DD62EF" w:rsidRDefault="00DC3F5D" w:rsidP="008E20AA">
      <w:pPr>
        <w:ind w:left="0"/>
        <w:rPr>
          <w:bCs/>
          <w:color w:val="auto"/>
          <w:sz w:val="24"/>
          <w:szCs w:val="24"/>
          <w:lang w:val="fr-FR"/>
        </w:rPr>
      </w:pPr>
      <w:r w:rsidRPr="00DD62EF">
        <w:rPr>
          <w:bCs/>
          <w:color w:val="auto"/>
          <w:sz w:val="24"/>
          <w:szCs w:val="24"/>
          <w:lang w:val="fr-FR"/>
        </w:rPr>
        <w:t>Comment faisions-nous avant pour nous déplacer ?</w:t>
      </w:r>
    </w:p>
    <w:p w:rsidR="00DC3F5D" w:rsidRPr="00DD62EF" w:rsidRDefault="00DC3F5D" w:rsidP="008E20AA">
      <w:pPr>
        <w:rPr>
          <w:bCs/>
          <w:color w:val="auto"/>
          <w:sz w:val="24"/>
          <w:szCs w:val="24"/>
          <w:lang w:val="fr-FR"/>
        </w:rPr>
      </w:pPr>
      <w:r w:rsidRPr="00DD62EF">
        <w:rPr>
          <w:bCs/>
          <w:color w:val="auto"/>
          <w:sz w:val="24"/>
          <w:szCs w:val="24"/>
          <w:lang w:val="fr-FR"/>
        </w:rPr>
        <w:t xml:space="preserve">Exploitation de documents internet </w:t>
      </w:r>
    </w:p>
    <w:p w:rsidR="00DC3F5D" w:rsidRPr="00DD62EF" w:rsidRDefault="00DC3F5D" w:rsidP="00DC3F5D">
      <w:pPr>
        <w:pStyle w:val="t5"/>
        <w:tabs>
          <w:tab w:val="left" w:pos="4660"/>
          <w:tab w:val="left" w:pos="6040"/>
          <w:tab w:val="right" w:pos="9680"/>
        </w:tabs>
        <w:rPr>
          <w:rFonts w:ascii="Calibri" w:hAnsi="Calibri"/>
        </w:rPr>
      </w:pPr>
      <w:r w:rsidRPr="00DD62EF">
        <w:rPr>
          <w:rFonts w:ascii="Calibri" w:hAnsi="Calibri"/>
          <w:b/>
          <w:bCs/>
        </w:rPr>
        <w:t xml:space="preserve"> </w:t>
      </w:r>
      <w:r w:rsidRPr="00DD62EF">
        <w:rPr>
          <w:rFonts w:ascii="Calibri" w:hAnsi="Calibri"/>
          <w:bCs/>
        </w:rPr>
        <w:t>Consigne générale</w:t>
      </w:r>
      <w:r w:rsidRPr="00DD62EF">
        <w:rPr>
          <w:rFonts w:ascii="Calibri" w:hAnsi="Calibri"/>
          <w:b/>
          <w:bCs/>
        </w:rPr>
        <w:t xml:space="preserve"> : </w:t>
      </w:r>
      <w:r w:rsidRPr="00DD62EF">
        <w:rPr>
          <w:rFonts w:ascii="Calibri" w:hAnsi="Calibri"/>
        </w:rPr>
        <w:t xml:space="preserve">Classe chronologiquement les objets suivants ayant la même fonction d’usage:   </w:t>
      </w:r>
    </w:p>
    <w:p w:rsidR="00DC3F5D" w:rsidRPr="001401B0" w:rsidRDefault="00DC3F5D" w:rsidP="00DC3F5D">
      <w:pPr>
        <w:pStyle w:val="t5"/>
        <w:tabs>
          <w:tab w:val="left" w:pos="4660"/>
          <w:tab w:val="left" w:pos="6040"/>
          <w:tab w:val="right" w:pos="9680"/>
        </w:tabs>
        <w:rPr>
          <w:rFonts w:ascii="Comic Sans MS" w:hAnsi="Comic Sans MS"/>
          <w:sz w:val="20"/>
          <w:szCs w:val="20"/>
        </w:rPr>
      </w:pPr>
    </w:p>
    <w:p w:rsidR="00DC3F5D" w:rsidRPr="001401B0" w:rsidRDefault="00DC3F5D" w:rsidP="00DC3F5D">
      <w:pPr>
        <w:pStyle w:val="t5"/>
        <w:numPr>
          <w:ilvl w:val="0"/>
          <w:numId w:val="38"/>
        </w:numPr>
        <w:tabs>
          <w:tab w:val="left" w:pos="4660"/>
          <w:tab w:val="left" w:pos="6040"/>
          <w:tab w:val="right" w:pos="9680"/>
        </w:tabs>
        <w:rPr>
          <w:rFonts w:ascii="Comic Sans MS" w:hAnsi="Comic Sans MS"/>
          <w:sz w:val="20"/>
          <w:szCs w:val="20"/>
        </w:rPr>
      </w:pPr>
      <w:r w:rsidRPr="001401B0">
        <w:rPr>
          <w:rFonts w:ascii="Comic Sans MS" w:hAnsi="Comic Sans MS"/>
          <w:sz w:val="20"/>
          <w:szCs w:val="20"/>
        </w:rPr>
        <w:t>Allume ton ordinateur.</w:t>
      </w:r>
    </w:p>
    <w:p w:rsidR="00DC3F5D" w:rsidRPr="001401B0" w:rsidRDefault="00DC3F5D" w:rsidP="00DC3F5D">
      <w:pPr>
        <w:pStyle w:val="t5"/>
        <w:numPr>
          <w:ilvl w:val="0"/>
          <w:numId w:val="38"/>
        </w:numPr>
        <w:tabs>
          <w:tab w:val="left" w:pos="4660"/>
          <w:tab w:val="left" w:pos="6040"/>
          <w:tab w:val="right" w:pos="9680"/>
        </w:tabs>
        <w:rPr>
          <w:rFonts w:ascii="Comic Sans MS" w:hAnsi="Comic Sans MS"/>
          <w:sz w:val="20"/>
          <w:szCs w:val="20"/>
        </w:rPr>
      </w:pPr>
      <w:r w:rsidRPr="001401B0">
        <w:rPr>
          <w:rFonts w:ascii="Comic Sans MS" w:hAnsi="Comic Sans MS"/>
          <w:sz w:val="20"/>
          <w:szCs w:val="20"/>
        </w:rPr>
        <w:t>Clique sur « voisinage réseau », puis sur « serveur collège élèves ».</w:t>
      </w:r>
    </w:p>
    <w:p w:rsidR="00DC3F5D" w:rsidRPr="001401B0" w:rsidRDefault="00DC3F5D" w:rsidP="00DC3F5D">
      <w:pPr>
        <w:pStyle w:val="t5"/>
        <w:numPr>
          <w:ilvl w:val="0"/>
          <w:numId w:val="38"/>
        </w:numPr>
        <w:tabs>
          <w:tab w:val="left" w:pos="4660"/>
          <w:tab w:val="left" w:pos="6040"/>
          <w:tab w:val="right" w:pos="9680"/>
        </w:tabs>
        <w:rPr>
          <w:rFonts w:ascii="Comic Sans MS" w:hAnsi="Comic Sans MS"/>
          <w:sz w:val="20"/>
          <w:szCs w:val="20"/>
        </w:rPr>
      </w:pPr>
      <w:r w:rsidRPr="001401B0">
        <w:rPr>
          <w:rFonts w:ascii="Comic Sans MS" w:hAnsi="Comic Sans MS"/>
          <w:sz w:val="20"/>
          <w:szCs w:val="20"/>
        </w:rPr>
        <w:t>Ouvre le dossier « technologie 6</w:t>
      </w:r>
      <w:r w:rsidRPr="001401B0">
        <w:rPr>
          <w:rFonts w:ascii="Comic Sans MS" w:hAnsi="Comic Sans MS"/>
          <w:sz w:val="20"/>
          <w:szCs w:val="20"/>
          <w:vertAlign w:val="superscript"/>
        </w:rPr>
        <w:t>ème</w:t>
      </w:r>
      <w:r w:rsidRPr="001401B0">
        <w:rPr>
          <w:rFonts w:ascii="Comic Sans MS" w:hAnsi="Comic Sans MS"/>
          <w:sz w:val="20"/>
          <w:szCs w:val="20"/>
        </w:rPr>
        <w:t> », puis sur « évolution ».</w:t>
      </w:r>
    </w:p>
    <w:p w:rsidR="00DC3F5D" w:rsidRPr="001401B0" w:rsidRDefault="00DC3F5D" w:rsidP="00DC3F5D">
      <w:pPr>
        <w:pStyle w:val="t5"/>
        <w:numPr>
          <w:ilvl w:val="0"/>
          <w:numId w:val="38"/>
        </w:numPr>
        <w:tabs>
          <w:tab w:val="left" w:pos="4660"/>
          <w:tab w:val="left" w:pos="6040"/>
          <w:tab w:val="right" w:pos="9680"/>
        </w:tabs>
        <w:rPr>
          <w:rFonts w:ascii="Comic Sans MS" w:hAnsi="Comic Sans MS"/>
          <w:b/>
          <w:bCs/>
          <w:sz w:val="20"/>
          <w:szCs w:val="20"/>
        </w:rPr>
      </w:pPr>
      <w:r w:rsidRPr="001401B0">
        <w:rPr>
          <w:rFonts w:ascii="Comic Sans MS" w:hAnsi="Comic Sans MS"/>
          <w:sz w:val="20"/>
          <w:szCs w:val="20"/>
        </w:rPr>
        <w:t>Ouvre le fichier «  frise chronologique du vélo » et enregistre  dans le dossier « technologie 6</w:t>
      </w:r>
      <w:r w:rsidRPr="001401B0">
        <w:rPr>
          <w:rFonts w:ascii="Comic Sans MS" w:hAnsi="Comic Sans MS"/>
          <w:sz w:val="20"/>
          <w:szCs w:val="20"/>
          <w:vertAlign w:val="superscript"/>
        </w:rPr>
        <w:t>ème</w:t>
      </w:r>
      <w:r w:rsidRPr="001401B0">
        <w:rPr>
          <w:rFonts w:ascii="Comic Sans MS" w:hAnsi="Comic Sans MS"/>
          <w:sz w:val="20"/>
          <w:szCs w:val="20"/>
        </w:rPr>
        <w:t> », puis « sixième », puis sixième……et la couleur de ta classe puis « évolution », et enregistre ton fichier par</w:t>
      </w:r>
      <w:r w:rsidRPr="001401B0">
        <w:rPr>
          <w:rFonts w:ascii="Comic Sans MS" w:hAnsi="Comic Sans MS"/>
          <w:b/>
          <w:bCs/>
          <w:sz w:val="20"/>
          <w:szCs w:val="20"/>
        </w:rPr>
        <w:t xml:space="preserve"> </w:t>
      </w:r>
      <w:r w:rsidRPr="001401B0">
        <w:rPr>
          <w:rFonts w:ascii="Comic Sans MS" w:hAnsi="Comic Sans MS"/>
          <w:sz w:val="20"/>
          <w:szCs w:val="20"/>
        </w:rPr>
        <w:t xml:space="preserve">ton </w:t>
      </w:r>
      <w:r w:rsidRPr="001401B0">
        <w:rPr>
          <w:rFonts w:ascii="Comic Sans MS" w:hAnsi="Comic Sans MS"/>
          <w:b/>
          <w:bCs/>
          <w:sz w:val="20"/>
          <w:szCs w:val="20"/>
        </w:rPr>
        <w:t>nom.vélo.</w:t>
      </w:r>
    </w:p>
    <w:p w:rsidR="00DC3F5D" w:rsidRPr="001401B0" w:rsidRDefault="00DC3F5D" w:rsidP="00DC3F5D">
      <w:pPr>
        <w:pStyle w:val="t5"/>
        <w:numPr>
          <w:ilvl w:val="0"/>
          <w:numId w:val="38"/>
        </w:numPr>
        <w:tabs>
          <w:tab w:val="left" w:pos="4660"/>
          <w:tab w:val="left" w:pos="6040"/>
          <w:tab w:val="right" w:pos="9680"/>
        </w:tabs>
        <w:rPr>
          <w:rFonts w:ascii="Comic Sans MS" w:hAnsi="Comic Sans MS"/>
          <w:sz w:val="20"/>
          <w:szCs w:val="20"/>
        </w:rPr>
      </w:pPr>
      <w:r w:rsidRPr="001401B0">
        <w:rPr>
          <w:rFonts w:ascii="Comic Sans MS" w:hAnsi="Comic Sans MS"/>
          <w:sz w:val="20"/>
          <w:szCs w:val="20"/>
        </w:rPr>
        <w:t>Complète l’arborescence de la page suivante :</w:t>
      </w:r>
    </w:p>
    <w:p w:rsidR="00DC3F5D" w:rsidRPr="001401B0" w:rsidRDefault="00DC3F5D" w:rsidP="00DC3F5D">
      <w:pPr>
        <w:pStyle w:val="t5"/>
        <w:tabs>
          <w:tab w:val="left" w:pos="4660"/>
          <w:tab w:val="left" w:pos="6040"/>
          <w:tab w:val="right" w:pos="9680"/>
        </w:tabs>
        <w:ind w:left="720"/>
        <w:rPr>
          <w:rFonts w:ascii="Comic Sans MS" w:hAnsi="Comic Sans MS"/>
          <w:b/>
          <w:bCs/>
          <w:sz w:val="20"/>
          <w:szCs w:val="20"/>
        </w:rPr>
      </w:pPr>
    </w:p>
    <w:p w:rsidR="008E20AA" w:rsidRDefault="008E20AA" w:rsidP="008E20AA">
      <w:pPr>
        <w:pStyle w:val="t5"/>
        <w:tabs>
          <w:tab w:val="left" w:pos="4660"/>
          <w:tab w:val="left" w:pos="6040"/>
          <w:tab w:val="right" w:pos="9680"/>
        </w:tabs>
        <w:ind w:left="720"/>
        <w:rPr>
          <w:b/>
          <w:bCs/>
        </w:rPr>
      </w:pPr>
    </w:p>
    <w:p w:rsidR="008E20AA" w:rsidRDefault="00E734BC" w:rsidP="008E20AA">
      <w:pPr>
        <w:pStyle w:val="t5"/>
        <w:tabs>
          <w:tab w:val="left" w:pos="4660"/>
          <w:tab w:val="left" w:pos="6040"/>
          <w:tab w:val="right" w:pos="9680"/>
        </w:tabs>
        <w:ind w:left="-900"/>
      </w:pPr>
      <w:r>
        <w:rPr>
          <w:noProof/>
        </w:rPr>
        <w:drawing>
          <wp:inline distT="0" distB="0" distL="0" distR="0">
            <wp:extent cx="6276975" cy="1333500"/>
            <wp:effectExtent l="19050" t="0" r="952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srcRect/>
                    <a:stretch>
                      <a:fillRect/>
                    </a:stretch>
                  </pic:blipFill>
                  <pic:spPr bwMode="auto">
                    <a:xfrm>
                      <a:off x="0" y="0"/>
                      <a:ext cx="6276975" cy="1333500"/>
                    </a:xfrm>
                    <a:prstGeom prst="rect">
                      <a:avLst/>
                    </a:prstGeom>
                    <a:noFill/>
                    <a:ln w="9525">
                      <a:noFill/>
                      <a:miter lim="800000"/>
                      <a:headEnd/>
                      <a:tailEnd/>
                    </a:ln>
                  </pic:spPr>
                </pic:pic>
              </a:graphicData>
            </a:graphic>
          </wp:inline>
        </w:drawing>
      </w:r>
    </w:p>
    <w:p w:rsidR="008E20AA" w:rsidRDefault="008E20AA" w:rsidP="008E20AA">
      <w:pPr>
        <w:pStyle w:val="t5"/>
        <w:tabs>
          <w:tab w:val="left" w:pos="4660"/>
          <w:tab w:val="left" w:pos="6040"/>
          <w:tab w:val="right" w:pos="9680"/>
        </w:tabs>
      </w:pPr>
    </w:p>
    <w:p w:rsidR="008E20AA" w:rsidRPr="00F8092C" w:rsidRDefault="00EE7333" w:rsidP="008E20AA">
      <w:pPr>
        <w:pStyle w:val="t5"/>
        <w:tabs>
          <w:tab w:val="left" w:pos="4660"/>
          <w:tab w:val="left" w:pos="6040"/>
          <w:tab w:val="right" w:pos="9680"/>
        </w:tabs>
        <w:rPr>
          <w:b/>
          <w:bCs/>
        </w:rPr>
      </w:pPr>
      <w:r w:rsidRPr="00EE7333">
        <w:rPr>
          <w:noProof/>
          <w:lang w:eastAsia="zh-CN"/>
        </w:rPr>
        <w:pict>
          <v:line id="_x0000_s1582" style="position:absolute;z-index:251697664" from="27pt,12.95pt" to="27pt,57.95pt">
            <v:stroke endarrow="block"/>
          </v:line>
        </w:pict>
      </w:r>
      <w:r w:rsidR="008E20AA">
        <w:rPr>
          <w:b/>
          <w:bCs/>
        </w:rPr>
        <w:t xml:space="preserve"> </w:t>
      </w:r>
      <w:r w:rsidR="008E20AA" w:rsidRPr="00F8092C">
        <w:rPr>
          <w:b/>
          <w:bCs/>
        </w:rPr>
        <w:t>Serveur collège élèves</w:t>
      </w: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EE7333" w:rsidP="008E20AA">
      <w:pPr>
        <w:pStyle w:val="t5"/>
        <w:tabs>
          <w:tab w:val="left" w:pos="4660"/>
          <w:tab w:val="left" w:pos="6040"/>
          <w:tab w:val="right" w:pos="9680"/>
        </w:tabs>
      </w:pPr>
      <w:r>
        <w:rPr>
          <w:noProof/>
          <w:lang w:eastAsia="zh-CN"/>
        </w:rPr>
        <w:pict>
          <v:shapetype id="_x0000_t90" coordsize="21600,21600" o:spt="90" adj="9257,18514,7200" path="m@4,l@0@2@5@2@5@12,0@12,,21600@1,21600@1@2,21600@2xe">
            <v:stroke joinstyle="miter"/>
            <v:formulas>
              <v:f eqn="val #0"/>
              <v:f eqn="val #1"/>
              <v:f eqn="val #2"/>
              <v:f eqn="prod #0 1 2"/>
              <v:f eqn="sum @3 10800 0"/>
              <v:f eqn="sum 21600 #0 #1"/>
              <v:f eqn="sum #1 #2 0"/>
              <v:f eqn="prod @6 1 2"/>
              <v:f eqn="prod #1 2 1"/>
              <v:f eqn="sum @8 0 21600"/>
              <v:f eqn="prod 21600 @0 @1"/>
              <v:f eqn="prod 21600 @4 @1"/>
              <v:f eqn="prod 21600 @5 @1"/>
              <v:f eqn="prod 21600 @7 @1"/>
              <v:f eqn="prod #1 1 2"/>
              <v:f eqn="sum @5 0 @4"/>
              <v:f eqn="sum @0 0 @4"/>
              <v:f eqn="prod @2 @15 @16"/>
            </v:formulas>
            <v:path o:connecttype="custom" o:connectlocs="@4,0;@0,@2;0,@11;@14,21600;@1,@13;21600,@2" o:connectangles="270,180,180,90,0,0" textboxrect="0,@12,@1,21600;@5,@17,@1,21600"/>
            <v:handles>
              <v:h position="#0,topLeft" xrange="@2,@9"/>
              <v:h position="#1,#2" xrange="@4,21600" yrange="0,@0"/>
            </v:handles>
          </v:shapetype>
          <v:shape id="_x0000_s1585" type="#_x0000_t90" style="position:absolute;margin-left:9pt;margin-top:56.75pt;width:1in;height:36pt;rotation:90;z-index:251700736" adj="14653"/>
        </w:pict>
      </w:r>
      <w:r>
        <w:rPr>
          <w:noProof/>
          <w:lang w:eastAsia="zh-CN"/>
        </w:rPr>
        <w:pict>
          <v:shape id="_x0000_s1581" type="#_x0000_t202" style="position:absolute;margin-left:63pt;margin-top:14.8pt;width:2in;height:26.4pt;z-index:251696640">
            <v:textbox style="mso-next-textbox:#_x0000_s1581">
              <w:txbxContent>
                <w:p w:rsidR="00812E85" w:rsidRDefault="00812E85" w:rsidP="008E20AA"/>
              </w:txbxContent>
            </v:textbox>
          </v:shape>
        </w:pict>
      </w:r>
      <w:r w:rsidR="00E734BC">
        <w:rPr>
          <w:noProof/>
        </w:rPr>
        <w:drawing>
          <wp:inline distT="0" distB="0" distL="0" distR="0">
            <wp:extent cx="647700" cy="600075"/>
            <wp:effectExtent l="1905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srcRect/>
                    <a:stretch>
                      <a:fillRect/>
                    </a:stretch>
                  </pic:blipFill>
                  <pic:spPr bwMode="auto">
                    <a:xfrm>
                      <a:off x="0" y="0"/>
                      <a:ext cx="647700" cy="600075"/>
                    </a:xfrm>
                    <a:prstGeom prst="rect">
                      <a:avLst/>
                    </a:prstGeom>
                    <a:noFill/>
                    <a:ln w="9525">
                      <a:noFill/>
                      <a:miter lim="800000"/>
                      <a:headEnd/>
                      <a:tailEnd/>
                    </a:ln>
                  </pic:spPr>
                </pic:pic>
              </a:graphicData>
            </a:graphic>
          </wp:inline>
        </w:drawing>
      </w: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EE7333" w:rsidP="008E20AA">
      <w:pPr>
        <w:pStyle w:val="t5"/>
        <w:tabs>
          <w:tab w:val="left" w:pos="4660"/>
          <w:tab w:val="left" w:pos="6040"/>
          <w:tab w:val="right" w:pos="9680"/>
        </w:tabs>
        <w:ind w:firstLine="708"/>
      </w:pPr>
      <w:r>
        <w:rPr>
          <w:noProof/>
          <w:lang w:eastAsia="zh-CN"/>
        </w:rPr>
        <w:lastRenderedPageBreak/>
        <w:pict>
          <v:shape id="_x0000_s1586" type="#_x0000_t90" style="position:absolute;left:0;text-align:left;margin-left:81pt;margin-top:53.9pt;width:1in;height:36pt;rotation:90;z-index:251701760" adj="14653"/>
        </w:pict>
      </w:r>
      <w:r>
        <w:rPr>
          <w:noProof/>
          <w:lang w:eastAsia="zh-CN"/>
        </w:rPr>
        <w:pict>
          <v:shape id="_x0000_s1584" type="#_x0000_t202" style="position:absolute;left:0;text-align:left;margin-left:126pt;margin-top:4.15pt;width:2in;height:26.4pt;z-index:251699712">
            <v:textbox style="mso-next-textbox:#_x0000_s1584">
              <w:txbxContent>
                <w:p w:rsidR="00812E85" w:rsidRDefault="00812E85" w:rsidP="008E20AA"/>
              </w:txbxContent>
            </v:textbox>
          </v:shape>
        </w:pict>
      </w:r>
      <w:r w:rsidR="008E20AA">
        <w:t xml:space="preserve">        </w:t>
      </w:r>
      <w:r w:rsidR="00E734BC">
        <w:rPr>
          <w:noProof/>
        </w:rPr>
        <w:drawing>
          <wp:inline distT="0" distB="0" distL="0" distR="0">
            <wp:extent cx="638175" cy="600075"/>
            <wp:effectExtent l="19050" t="0" r="9525"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srcRect/>
                    <a:stretch>
                      <a:fillRect/>
                    </a:stretch>
                  </pic:blipFill>
                  <pic:spPr bwMode="auto">
                    <a:xfrm>
                      <a:off x="0" y="0"/>
                      <a:ext cx="638175" cy="600075"/>
                    </a:xfrm>
                    <a:prstGeom prst="rect">
                      <a:avLst/>
                    </a:prstGeom>
                    <a:noFill/>
                    <a:ln w="9525">
                      <a:noFill/>
                      <a:miter lim="800000"/>
                      <a:headEnd/>
                      <a:tailEnd/>
                    </a:ln>
                  </pic:spPr>
                </pic:pic>
              </a:graphicData>
            </a:graphic>
          </wp:inline>
        </w:drawing>
      </w:r>
    </w:p>
    <w:p w:rsidR="008E20AA" w:rsidRDefault="008E20AA" w:rsidP="008E20AA">
      <w:pPr>
        <w:pStyle w:val="t5"/>
        <w:tabs>
          <w:tab w:val="left" w:pos="4660"/>
          <w:tab w:val="left" w:pos="6040"/>
          <w:tab w:val="right" w:pos="9680"/>
        </w:tabs>
      </w:pPr>
      <w:r>
        <w:t xml:space="preserve">                                                 </w:t>
      </w:r>
    </w:p>
    <w:p w:rsidR="008E20AA" w:rsidRDefault="008E20AA" w:rsidP="008E20AA">
      <w:pPr>
        <w:pStyle w:val="t5"/>
        <w:tabs>
          <w:tab w:val="left" w:pos="4660"/>
          <w:tab w:val="left" w:pos="6040"/>
          <w:tab w:val="right" w:pos="9680"/>
        </w:tabs>
      </w:pPr>
    </w:p>
    <w:p w:rsidR="008E20AA" w:rsidRDefault="00EE7333" w:rsidP="008E20AA">
      <w:pPr>
        <w:pStyle w:val="t5"/>
        <w:tabs>
          <w:tab w:val="left" w:pos="4660"/>
          <w:tab w:val="left" w:pos="6040"/>
          <w:tab w:val="right" w:pos="9680"/>
        </w:tabs>
      </w:pPr>
      <w:r>
        <w:rPr>
          <w:noProof/>
          <w:lang w:eastAsia="zh-CN"/>
        </w:rPr>
        <w:pict>
          <v:shape id="_x0000_s1589" type="#_x0000_t90" style="position:absolute;margin-left:135pt;margin-top:55.6pt;width:1in;height:36pt;rotation:90;z-index:251704832" adj="14653"/>
        </w:pict>
      </w:r>
      <w:r>
        <w:rPr>
          <w:noProof/>
          <w:lang w:eastAsia="zh-CN"/>
        </w:rPr>
        <w:pict>
          <v:shape id="_x0000_s1583" type="#_x0000_t202" style="position:absolute;margin-left:3in;margin-top:6.4pt;width:2in;height:26.4pt;z-index:251698688">
            <v:textbox style="mso-next-textbox:#_x0000_s1583">
              <w:txbxContent>
                <w:p w:rsidR="00812E85" w:rsidRDefault="00812E85" w:rsidP="008E20AA"/>
              </w:txbxContent>
            </v:textbox>
          </v:shape>
        </w:pict>
      </w:r>
      <w:r w:rsidR="008E20AA">
        <w:t xml:space="preserve">                                         </w:t>
      </w:r>
      <w:r w:rsidR="00E734BC">
        <w:rPr>
          <w:noProof/>
        </w:rPr>
        <w:drawing>
          <wp:inline distT="0" distB="0" distL="0" distR="0">
            <wp:extent cx="647700" cy="600075"/>
            <wp:effectExtent l="1905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srcRect/>
                    <a:stretch>
                      <a:fillRect/>
                    </a:stretch>
                  </pic:blipFill>
                  <pic:spPr bwMode="auto">
                    <a:xfrm>
                      <a:off x="0" y="0"/>
                      <a:ext cx="647700" cy="600075"/>
                    </a:xfrm>
                    <a:prstGeom prst="rect">
                      <a:avLst/>
                    </a:prstGeom>
                    <a:noFill/>
                    <a:ln w="9525">
                      <a:noFill/>
                      <a:miter lim="800000"/>
                      <a:headEnd/>
                      <a:tailEnd/>
                    </a:ln>
                  </pic:spPr>
                </pic:pic>
              </a:graphicData>
            </a:graphic>
          </wp:inline>
        </w:drawing>
      </w:r>
      <w:r w:rsidR="008E20AA">
        <w:t xml:space="preserve">          </w:t>
      </w:r>
    </w:p>
    <w:p w:rsidR="008E20AA" w:rsidRDefault="008E20AA" w:rsidP="008E20AA">
      <w:pPr>
        <w:pStyle w:val="t5"/>
        <w:tabs>
          <w:tab w:val="left" w:pos="4660"/>
          <w:tab w:val="left" w:pos="6040"/>
          <w:tab w:val="right" w:pos="9680"/>
        </w:tabs>
      </w:pPr>
      <w:r>
        <w:t xml:space="preserve">                                                           </w:t>
      </w:r>
    </w:p>
    <w:p w:rsidR="008E20AA" w:rsidRDefault="00EE7333" w:rsidP="008E20AA">
      <w:pPr>
        <w:pStyle w:val="t5"/>
        <w:tabs>
          <w:tab w:val="left" w:pos="4660"/>
          <w:tab w:val="left" w:pos="6040"/>
          <w:tab w:val="right" w:pos="9680"/>
        </w:tabs>
      </w:pPr>
      <w:r>
        <w:rPr>
          <w:noProof/>
          <w:lang w:eastAsia="zh-CN"/>
        </w:rPr>
        <w:pict>
          <v:shape id="_x0000_s1590" type="#_x0000_t202" style="position:absolute;margin-left:252pt;margin-top:12.55pt;width:2in;height:26.4pt;z-index:251705856">
            <v:textbox style="mso-next-textbox:#_x0000_s1590">
              <w:txbxContent>
                <w:p w:rsidR="00812E85" w:rsidRDefault="00812E85" w:rsidP="008E20AA"/>
              </w:txbxContent>
            </v:textbox>
          </v:shape>
        </w:pict>
      </w:r>
    </w:p>
    <w:p w:rsidR="008E20AA" w:rsidRDefault="00EE7333" w:rsidP="008E20AA">
      <w:pPr>
        <w:pStyle w:val="t5"/>
        <w:tabs>
          <w:tab w:val="left" w:pos="4660"/>
          <w:tab w:val="left" w:pos="6040"/>
          <w:tab w:val="right" w:pos="9680"/>
        </w:tabs>
      </w:pPr>
      <w:r>
        <w:rPr>
          <w:noProof/>
          <w:lang w:eastAsia="zh-CN"/>
        </w:rPr>
        <w:pict>
          <v:shape id="_x0000_s1587" type="#_x0000_t90" style="position:absolute;margin-left:198pt;margin-top:61.75pt;width:1in;height:36pt;rotation:90;z-index:251702784" adj="14653"/>
        </w:pict>
      </w:r>
      <w:r w:rsidR="008E20AA">
        <w:t xml:space="preserve">                                                               </w:t>
      </w:r>
      <w:r w:rsidR="00E734BC">
        <w:rPr>
          <w:noProof/>
        </w:rPr>
        <w:drawing>
          <wp:inline distT="0" distB="0" distL="0" distR="0">
            <wp:extent cx="647700" cy="600075"/>
            <wp:effectExtent l="1905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srcRect/>
                    <a:stretch>
                      <a:fillRect/>
                    </a:stretch>
                  </pic:blipFill>
                  <pic:spPr bwMode="auto">
                    <a:xfrm>
                      <a:off x="0" y="0"/>
                      <a:ext cx="647700" cy="600075"/>
                    </a:xfrm>
                    <a:prstGeom prst="rect">
                      <a:avLst/>
                    </a:prstGeom>
                    <a:noFill/>
                    <a:ln w="9525">
                      <a:noFill/>
                      <a:miter lim="800000"/>
                      <a:headEnd/>
                      <a:tailEnd/>
                    </a:ln>
                  </pic:spPr>
                </pic:pic>
              </a:graphicData>
            </a:graphic>
          </wp:inline>
        </w:drawing>
      </w: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EE7333" w:rsidP="008E20AA">
      <w:pPr>
        <w:pStyle w:val="t5"/>
        <w:tabs>
          <w:tab w:val="left" w:pos="4660"/>
          <w:tab w:val="left" w:pos="6040"/>
          <w:tab w:val="right" w:pos="9680"/>
        </w:tabs>
      </w:pPr>
      <w:r>
        <w:rPr>
          <w:noProof/>
          <w:lang w:eastAsia="zh-CN"/>
        </w:rPr>
        <w:pict>
          <v:shape id="_x0000_s1588" type="#_x0000_t202" style="position:absolute;margin-left:261pt;margin-top:.1pt;width:2in;height:26.4pt;z-index:251703808">
            <v:textbox style="mso-next-textbox:#_x0000_s1588">
              <w:txbxContent>
                <w:p w:rsidR="00812E85" w:rsidRPr="00F8092C" w:rsidRDefault="00812E85" w:rsidP="008E20AA">
                  <w:pPr>
                    <w:rPr>
                      <w:b/>
                      <w:bCs/>
                    </w:rPr>
                  </w:pPr>
                  <w:r w:rsidRPr="00F8092C">
                    <w:rPr>
                      <w:b/>
                      <w:bCs/>
                    </w:rPr>
                    <w:t>Dupont.</w:t>
                  </w:r>
                  <w:r>
                    <w:rPr>
                      <w:b/>
                      <w:bCs/>
                    </w:rPr>
                    <w:t>vélo</w:t>
                  </w:r>
                </w:p>
              </w:txbxContent>
            </v:textbox>
          </v:shape>
        </w:pict>
      </w: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Pr="001401B0" w:rsidRDefault="008E20AA" w:rsidP="008E20AA">
      <w:pPr>
        <w:pStyle w:val="t5"/>
        <w:tabs>
          <w:tab w:val="left" w:pos="4660"/>
          <w:tab w:val="left" w:pos="6040"/>
          <w:tab w:val="right" w:pos="9680"/>
        </w:tabs>
        <w:rPr>
          <w:rFonts w:ascii="Comic Sans MS" w:hAnsi="Comic Sans MS"/>
          <w:sz w:val="20"/>
          <w:szCs w:val="20"/>
        </w:rPr>
      </w:pPr>
    </w:p>
    <w:p w:rsidR="008E20AA" w:rsidRPr="001401B0" w:rsidRDefault="008E20AA" w:rsidP="008E20AA">
      <w:pPr>
        <w:pStyle w:val="t5"/>
        <w:numPr>
          <w:ilvl w:val="0"/>
          <w:numId w:val="39"/>
        </w:numPr>
        <w:tabs>
          <w:tab w:val="left" w:pos="4660"/>
          <w:tab w:val="left" w:pos="6040"/>
          <w:tab w:val="right" w:pos="9680"/>
        </w:tabs>
        <w:rPr>
          <w:rFonts w:ascii="Comic Sans MS" w:hAnsi="Comic Sans MS"/>
          <w:b/>
          <w:bCs/>
          <w:i/>
          <w:iCs/>
          <w:sz w:val="20"/>
          <w:szCs w:val="20"/>
        </w:rPr>
      </w:pPr>
      <w:r w:rsidRPr="001401B0">
        <w:rPr>
          <w:rFonts w:ascii="Comic Sans MS" w:hAnsi="Comic Sans MS"/>
          <w:sz w:val="20"/>
          <w:szCs w:val="20"/>
        </w:rPr>
        <w:t xml:space="preserve">Va sur le site : </w:t>
      </w:r>
      <w:hyperlink r:id="rId14" w:history="1">
        <w:r w:rsidRPr="001401B0">
          <w:rPr>
            <w:rStyle w:val="Lienhypertexte"/>
            <w:rFonts w:ascii="Comic Sans MS" w:hAnsi="Comic Sans MS"/>
            <w:sz w:val="20"/>
            <w:szCs w:val="20"/>
          </w:rPr>
          <w:t>http://spader.free.fr</w:t>
        </w:r>
      </w:hyperlink>
      <w:r w:rsidRPr="001401B0">
        <w:rPr>
          <w:rFonts w:ascii="Comic Sans MS" w:hAnsi="Comic Sans MS"/>
          <w:sz w:val="20"/>
          <w:szCs w:val="20"/>
        </w:rPr>
        <w:t xml:space="preserve"> et </w:t>
      </w:r>
      <w:hyperlink r:id="rId15" w:history="1">
        <w:r w:rsidRPr="001401B0">
          <w:rPr>
            <w:rStyle w:val="Lienhypertexte"/>
            <w:rFonts w:ascii="Comic Sans MS" w:hAnsi="Comic Sans MS"/>
            <w:sz w:val="20"/>
            <w:szCs w:val="20"/>
          </w:rPr>
          <w:t>http://www.pyrenees-passion.info/histoire_velo.php</w:t>
        </w:r>
      </w:hyperlink>
      <w:r w:rsidRPr="001401B0">
        <w:rPr>
          <w:rFonts w:ascii="Comic Sans MS" w:hAnsi="Comic Sans MS"/>
          <w:b/>
          <w:bCs/>
          <w:i/>
          <w:iCs/>
          <w:sz w:val="20"/>
          <w:szCs w:val="20"/>
        </w:rPr>
        <w:br/>
      </w:r>
      <w:r w:rsidRPr="001401B0">
        <w:rPr>
          <w:rFonts w:ascii="Comic Sans MS" w:hAnsi="Comic Sans MS"/>
          <w:bCs/>
          <w:iCs/>
          <w:sz w:val="20"/>
          <w:szCs w:val="20"/>
        </w:rPr>
        <w:t xml:space="preserve">- </w:t>
      </w:r>
      <w:r w:rsidRPr="001401B0">
        <w:rPr>
          <w:rFonts w:ascii="Comic Sans MS" w:hAnsi="Comic Sans MS"/>
          <w:sz w:val="20"/>
          <w:szCs w:val="20"/>
        </w:rPr>
        <w:t>Complète la frise de la page suivante en reliant par des flèches les cadres et les inventions correspondantes.</w:t>
      </w:r>
    </w:p>
    <w:p w:rsidR="008E20AA" w:rsidRPr="001401B0" w:rsidRDefault="008E20AA" w:rsidP="008E20AA">
      <w:pPr>
        <w:pStyle w:val="t5"/>
        <w:tabs>
          <w:tab w:val="left" w:pos="4660"/>
          <w:tab w:val="left" w:pos="6040"/>
          <w:tab w:val="right" w:pos="9680"/>
        </w:tabs>
        <w:ind w:left="720"/>
        <w:rPr>
          <w:rFonts w:ascii="Comic Sans MS" w:hAnsi="Comic Sans MS"/>
          <w:bCs/>
          <w:iCs/>
          <w:sz w:val="20"/>
          <w:szCs w:val="20"/>
        </w:rPr>
      </w:pPr>
      <w:r w:rsidRPr="001401B0">
        <w:rPr>
          <w:rFonts w:ascii="Comic Sans MS" w:hAnsi="Comic Sans MS"/>
          <w:sz w:val="20"/>
          <w:szCs w:val="20"/>
        </w:rPr>
        <w:t xml:space="preserve">- En dessous de la frise, </w:t>
      </w:r>
      <w:r w:rsidRPr="001401B0">
        <w:rPr>
          <w:rFonts w:ascii="Comic Sans MS" w:hAnsi="Comic Sans MS"/>
          <w:bCs/>
          <w:iCs/>
          <w:sz w:val="20"/>
          <w:szCs w:val="20"/>
        </w:rPr>
        <w:t>note les inventions technologiques et industrielles en rapport avec le vélo.</w:t>
      </w:r>
    </w:p>
    <w:p w:rsidR="008E20AA" w:rsidRDefault="008E20AA" w:rsidP="008E20AA">
      <w:pPr>
        <w:pStyle w:val="t5"/>
        <w:tabs>
          <w:tab w:val="left" w:pos="4660"/>
          <w:tab w:val="left" w:pos="6040"/>
          <w:tab w:val="right" w:pos="9680"/>
        </w:tabs>
        <w:rPr>
          <w:b/>
          <w:bCs/>
          <w:i/>
          <w:iCs/>
        </w:rPr>
      </w:pPr>
    </w:p>
    <w:p w:rsidR="008E20AA" w:rsidRPr="006A6F43" w:rsidRDefault="00EE7333" w:rsidP="0046429A">
      <w:pPr>
        <w:ind w:left="-993"/>
        <w:rPr>
          <w:lang w:val="fr-FR"/>
        </w:rPr>
      </w:pPr>
      <w:r w:rsidRPr="00EE7333">
        <w:rPr>
          <w:noProof/>
        </w:rPr>
        <w:pict>
          <v:group id="_x0000_s1606" editas="canvas" style="position:absolute;left:0;text-align:left;margin-left:-54pt;margin-top:5.35pt;width:726.5pt;height:301.25pt;z-index:-251608576" coordorigin="1391,2976" coordsize="14530,5973">
            <o:lock v:ext="edit" aspectratio="t"/>
            <v:shape id="_x0000_s1607" type="#_x0000_t75" style="position:absolute;left:1391;top:2976;width:14530;height:5973" o:preferrelative="f">
              <v:fill o:detectmouseclick="t"/>
              <v:path o:extrusionok="t" o:connecttype="none"/>
              <o:lock v:ext="edit" text="t"/>
            </v:shape>
            <v:shape id="_x0000_s1608" type="#_x0000_t202" style="position:absolute;left:8771;top:7699;width:1542;height:476" filled="f" stroked="f">
              <v:textbox style="mso-next-textbox:#_x0000_s1608">
                <w:txbxContent>
                  <w:p w:rsidR="00812E85" w:rsidRDefault="00812E85" w:rsidP="008E20AA"/>
                </w:txbxContent>
              </v:textbox>
            </v:shape>
            <v:group id="_x0000_s1609" style="position:absolute;left:9311;top:6093;width:2880;height:1963" coordorigin="12141,2524" coordsize="3780,2387">
              <v:shape id="_x0000_s1610" type="#_x0000_t75" style="position:absolute;left:12141;top:2524;width:3780;height:2249" strokeweight="1.5pt">
                <v:imagedata r:id="rId16" o:title="VTT frein disque Nicolas"/>
              </v:shape>
              <v:shape id="_x0000_s1611" type="#_x0000_t202" style="position:absolute;left:13476;top:4376;width:1365;height:535" filled="f" stroked="f">
                <v:textbox style="mso-next-textbox:#_x0000_s1611">
                  <w:txbxContent>
                    <w:p w:rsidR="00812E85" w:rsidRDefault="00812E85" w:rsidP="008E20AA">
                      <w:pPr>
                        <w:jc w:val="center"/>
                        <w:rPr>
                          <w:sz w:val="16"/>
                          <w:szCs w:val="16"/>
                        </w:rPr>
                      </w:pPr>
                      <w:r>
                        <w:rPr>
                          <w:sz w:val="16"/>
                          <w:szCs w:val="16"/>
                        </w:rPr>
                        <w:t>VTT</w:t>
                      </w:r>
                    </w:p>
                  </w:txbxContent>
                </v:textbox>
              </v:shape>
            </v:group>
            <v:line id="_x0000_s1612" style="position:absolute" from="14075,5318" to="14712,6791" strokeweight="1pt"/>
            <v:group id="_x0000_s1613" style="position:absolute;left:1391;top:4611;width:7740;height:3445" coordorigin="801,904" coordsize="10980,4320">
              <v:shape id="_x0000_s1614" type="#_x0000_t75" style="position:absolute;left:801;top:904;width:2700;height:1621" strokeweight="1pt">
                <v:imagedata r:id="rId17" o:title="draisienne 1816"/>
              </v:shape>
              <v:shape id="_x0000_s1615" type="#_x0000_t75" style="position:absolute;left:5661;top:2884;width:2340;height:2340" strokeweight="1pt">
                <v:imagedata r:id="rId18" o:title="Grand Bi 1873"/>
              </v:shape>
              <v:shape id="_x0000_s1616" type="#_x0000_t75" style="position:absolute;left:9261;top:3424;width:2520;height:1744" strokeweight="1pt">
                <v:imagedata r:id="rId19" o:title="VTT classique"/>
              </v:shape>
              <v:shape id="_x0000_s1617" type="#_x0000_t75" style="position:absolute;left:9261;top:1444;width:2520;height:1762" strokeweight="1pt">
                <v:imagedata r:id="rId20" o:title="Bicyclette moderne"/>
              </v:shape>
              <v:shape id="_x0000_s1618" type="#_x0000_t75" style="position:absolute;left:2781;top:2704;width:2700;height:1769" strokeweight="1pt">
                <v:imagedata r:id="rId21" o:title="Vélocipède autopropulsé 1839"/>
              </v:shape>
            </v:group>
            <v:shape id="_x0000_s1619" type="#_x0000_t136" style="position:absolute;left:4598;top:3333;width:5730;height:773">
              <v:shadow on="t" opacity="52429f"/>
              <v:textpath style="font-family:&quot;Arial Black&quot;;font-size:28pt;font-style:italic;v-text-kern:t" trim="t" fitpath="t" string="L'évolution du vélo"/>
            </v:shape>
            <v:rect id="_x0000_s1623" style="position:absolute;left:1781;top:5737;width:720;height:356" stroked="f"/>
            <v:rect id="_x0000_s1624" style="position:absolute;left:7331;top:4971;width:1800;height:1427" stroked="f"/>
            <v:rect id="_x0000_s1625" style="position:absolute;left:4991;top:7826;width:1080;height:357" stroked="f"/>
            <v:rect id="_x0000_s1626" style="position:absolute;left:7691;top:7910;width:1080;height:357" stroked="f"/>
            <v:rect id="_x0000_s1627" style="position:absolute;left:3431;top:7350;width:1080;height:357" stroked="f"/>
            <v:rect id="_x0000_s1628" style="position:absolute;left:3191;top:7017;width:1080;height:357" stroked="f"/>
          </v:group>
        </w:pict>
      </w:r>
    </w:p>
    <w:p w:rsidR="008E20AA" w:rsidRPr="006A6F43" w:rsidRDefault="008E20AA" w:rsidP="0046429A">
      <w:pPr>
        <w:tabs>
          <w:tab w:val="left" w:pos="6840"/>
        </w:tabs>
        <w:ind w:left="0"/>
        <w:rPr>
          <w:lang w:val="fr-FR"/>
        </w:rPr>
      </w:pPr>
    </w:p>
    <w:p w:rsidR="008E20AA" w:rsidRPr="006A6F43" w:rsidRDefault="008E20AA" w:rsidP="008E20AA">
      <w:pPr>
        <w:rPr>
          <w:lang w:val="fr-FR"/>
        </w:rPr>
      </w:pPr>
    </w:p>
    <w:p w:rsidR="008E20AA" w:rsidRPr="006A6F43" w:rsidRDefault="008E20AA" w:rsidP="008E20AA">
      <w:pPr>
        <w:rPr>
          <w:lang w:val="fr-FR"/>
        </w:rPr>
      </w:pPr>
    </w:p>
    <w:p w:rsidR="008E20AA" w:rsidRPr="006A6F43" w:rsidRDefault="00EE7333" w:rsidP="008E20AA">
      <w:pPr>
        <w:rPr>
          <w:lang w:val="fr-FR"/>
        </w:rPr>
      </w:pPr>
      <w:r w:rsidRPr="00EE7333">
        <w:rPr>
          <w:noProof/>
        </w:rPr>
        <w:pict>
          <v:group id="_x0000_s1636" style="position:absolute;left:0;text-align:left;margin-left:564.5pt;margin-top:-15.35pt;width:225pt;height:117pt;z-index:251714048" coordorigin="12141,544" coordsize="4500,2340">
            <v:shape id="_x0000_s1637" type="#_x0000_t202" style="position:absolute;left:12141;top:544;width:2160;height:2340" stroked="f">
              <v:textbox style="mso-next-textbox:#_x0000_s1637">
                <w:txbxContent>
                  <w:p w:rsidR="00812E85" w:rsidRPr="008E20AA" w:rsidRDefault="00812E85" w:rsidP="008E20AA">
                    <w:pPr>
                      <w:rPr>
                        <w:b/>
                        <w:bCs/>
                        <w:u w:val="single"/>
                        <w:lang w:val="fr-FR"/>
                      </w:rPr>
                    </w:pPr>
                    <w:r w:rsidRPr="008E20AA">
                      <w:rPr>
                        <w:b/>
                        <w:bCs/>
                        <w:u w:val="single"/>
                        <w:lang w:val="fr-FR"/>
                      </w:rPr>
                      <w:t>Les inventions :</w:t>
                    </w:r>
                  </w:p>
                  <w:p w:rsidR="00812E85" w:rsidRPr="008E20AA" w:rsidRDefault="00812E85" w:rsidP="008E20AA">
                    <w:pPr>
                      <w:rPr>
                        <w:b/>
                        <w:bCs/>
                        <w:sz w:val="12"/>
                        <w:szCs w:val="12"/>
                        <w:u w:val="single"/>
                        <w:lang w:val="fr-FR"/>
                      </w:rPr>
                    </w:pPr>
                  </w:p>
                  <w:p w:rsidR="00812E85" w:rsidRPr="008E20AA" w:rsidRDefault="00812E85" w:rsidP="008E20AA">
                    <w:pPr>
                      <w:rPr>
                        <w:sz w:val="16"/>
                        <w:szCs w:val="16"/>
                        <w:lang w:val="fr-FR"/>
                      </w:rPr>
                    </w:pPr>
                    <w:r w:rsidRPr="008E20AA">
                      <w:rPr>
                        <w:sz w:val="16"/>
                        <w:szCs w:val="16"/>
                        <w:lang w:val="fr-FR"/>
                      </w:rPr>
                      <w:t>Propulsion mécanique</w:t>
                    </w:r>
                  </w:p>
                  <w:p w:rsidR="00812E85" w:rsidRPr="008E20AA" w:rsidRDefault="00812E85" w:rsidP="008E20AA">
                    <w:pPr>
                      <w:rPr>
                        <w:sz w:val="16"/>
                        <w:szCs w:val="16"/>
                        <w:lang w:val="fr-FR"/>
                      </w:rPr>
                    </w:pPr>
                    <w:r w:rsidRPr="008E20AA">
                      <w:rPr>
                        <w:sz w:val="16"/>
                        <w:szCs w:val="16"/>
                        <w:lang w:val="fr-FR"/>
                      </w:rPr>
                      <w:t>Propulsion avec les pieds</w:t>
                    </w:r>
                  </w:p>
                  <w:p w:rsidR="00812E85" w:rsidRDefault="00812E85" w:rsidP="008E20AA">
                    <w:pPr>
                      <w:rPr>
                        <w:sz w:val="16"/>
                        <w:szCs w:val="16"/>
                      </w:rPr>
                    </w:pPr>
                    <w:r>
                      <w:rPr>
                        <w:sz w:val="16"/>
                        <w:szCs w:val="16"/>
                      </w:rPr>
                      <w:t>Direction</w:t>
                    </w:r>
                  </w:p>
                  <w:p w:rsidR="00812E85" w:rsidRDefault="00812E85" w:rsidP="008E20AA">
                    <w:pPr>
                      <w:rPr>
                        <w:sz w:val="16"/>
                        <w:szCs w:val="16"/>
                      </w:rPr>
                    </w:pPr>
                    <w:r>
                      <w:rPr>
                        <w:sz w:val="16"/>
                        <w:szCs w:val="16"/>
                      </w:rPr>
                      <w:t>Pédalier</w:t>
                    </w:r>
                  </w:p>
                  <w:p w:rsidR="00812E85" w:rsidRDefault="00812E85" w:rsidP="008E20AA">
                    <w:pPr>
                      <w:rPr>
                        <w:sz w:val="16"/>
                        <w:szCs w:val="16"/>
                      </w:rPr>
                    </w:pPr>
                    <w:r>
                      <w:rPr>
                        <w:sz w:val="16"/>
                        <w:szCs w:val="16"/>
                      </w:rPr>
                      <w:t>Roue libre</w:t>
                    </w:r>
                  </w:p>
                  <w:p w:rsidR="00812E85" w:rsidRDefault="00812E85" w:rsidP="008E20AA">
                    <w:pPr>
                      <w:rPr>
                        <w:sz w:val="16"/>
                        <w:szCs w:val="16"/>
                      </w:rPr>
                    </w:pPr>
                    <w:r>
                      <w:rPr>
                        <w:sz w:val="16"/>
                        <w:szCs w:val="16"/>
                      </w:rPr>
                      <w:t>Suspension</w:t>
                    </w:r>
                  </w:p>
                  <w:p w:rsidR="00812E85" w:rsidRDefault="00812E85" w:rsidP="008E20AA"/>
                </w:txbxContent>
              </v:textbox>
            </v:shape>
            <v:shape id="_x0000_s1638" type="#_x0000_t202" style="position:absolute;left:14481;top:1084;width:2160;height:1800" filled="f" stroked="f">
              <v:textbox style="mso-next-textbox:#_x0000_s1638">
                <w:txbxContent>
                  <w:p w:rsidR="00812E85" w:rsidRPr="008E20AA" w:rsidRDefault="00812E85" w:rsidP="008E20AA">
                    <w:pPr>
                      <w:rPr>
                        <w:sz w:val="16"/>
                        <w:szCs w:val="16"/>
                        <w:lang w:val="fr-FR"/>
                      </w:rPr>
                    </w:pPr>
                    <w:r w:rsidRPr="008E20AA">
                      <w:rPr>
                        <w:sz w:val="16"/>
                        <w:szCs w:val="16"/>
                        <w:lang w:val="fr-FR"/>
                      </w:rPr>
                      <w:t>Dérailleur</w:t>
                    </w:r>
                  </w:p>
                  <w:p w:rsidR="00812E85" w:rsidRPr="008E20AA" w:rsidRDefault="00812E85" w:rsidP="008E20AA">
                    <w:pPr>
                      <w:rPr>
                        <w:sz w:val="16"/>
                        <w:szCs w:val="16"/>
                        <w:lang w:val="fr-FR"/>
                      </w:rPr>
                    </w:pPr>
                    <w:r w:rsidRPr="008E20AA">
                      <w:rPr>
                        <w:sz w:val="16"/>
                        <w:szCs w:val="16"/>
                        <w:lang w:val="fr-FR"/>
                      </w:rPr>
                      <w:t>Frein à disque</w:t>
                    </w:r>
                  </w:p>
                  <w:p w:rsidR="00812E85" w:rsidRPr="008E20AA" w:rsidRDefault="00812E85" w:rsidP="008E20AA">
                    <w:pPr>
                      <w:rPr>
                        <w:sz w:val="16"/>
                        <w:szCs w:val="16"/>
                        <w:lang w:val="fr-FR"/>
                      </w:rPr>
                    </w:pPr>
                    <w:r w:rsidRPr="008E20AA">
                      <w:rPr>
                        <w:sz w:val="16"/>
                        <w:szCs w:val="16"/>
                        <w:lang w:val="fr-FR"/>
                      </w:rPr>
                      <w:t>Frein à patins</w:t>
                    </w:r>
                  </w:p>
                  <w:p w:rsidR="00812E85" w:rsidRPr="008E20AA" w:rsidRDefault="00812E85" w:rsidP="008E20AA">
                    <w:pPr>
                      <w:rPr>
                        <w:sz w:val="16"/>
                        <w:szCs w:val="16"/>
                        <w:lang w:val="fr-FR"/>
                      </w:rPr>
                    </w:pPr>
                    <w:r w:rsidRPr="008E20AA">
                      <w:rPr>
                        <w:sz w:val="16"/>
                        <w:szCs w:val="16"/>
                        <w:lang w:val="fr-FR"/>
                      </w:rPr>
                      <w:t>Pneu avec chambre à air</w:t>
                    </w:r>
                  </w:p>
                  <w:p w:rsidR="00812E85" w:rsidRPr="008E20AA" w:rsidRDefault="00812E85" w:rsidP="008E20AA">
                    <w:pPr>
                      <w:rPr>
                        <w:sz w:val="16"/>
                        <w:szCs w:val="16"/>
                        <w:lang w:val="fr-FR"/>
                      </w:rPr>
                    </w:pPr>
                    <w:r w:rsidRPr="008E20AA">
                      <w:rPr>
                        <w:sz w:val="16"/>
                        <w:szCs w:val="16"/>
                        <w:lang w:val="fr-FR"/>
                      </w:rPr>
                      <w:t>1888</w:t>
                    </w:r>
                  </w:p>
                  <w:p w:rsidR="00812E85" w:rsidRDefault="00812E85" w:rsidP="008E20AA">
                    <w:pPr>
                      <w:rPr>
                        <w:sz w:val="16"/>
                        <w:szCs w:val="16"/>
                      </w:rPr>
                    </w:pPr>
                    <w:r>
                      <w:rPr>
                        <w:sz w:val="16"/>
                        <w:szCs w:val="16"/>
                      </w:rPr>
                      <w:t>1973</w:t>
                    </w:r>
                  </w:p>
                  <w:p w:rsidR="00812E85" w:rsidRDefault="00812E85" w:rsidP="008E20AA">
                    <w:pPr>
                      <w:rPr>
                        <w:sz w:val="16"/>
                        <w:szCs w:val="16"/>
                      </w:rPr>
                    </w:pPr>
                    <w:r>
                      <w:rPr>
                        <w:sz w:val="16"/>
                        <w:szCs w:val="16"/>
                      </w:rPr>
                      <w:t>2000</w:t>
                    </w:r>
                  </w:p>
                  <w:p w:rsidR="00812E85" w:rsidRDefault="00812E85" w:rsidP="008E20AA"/>
                </w:txbxContent>
              </v:textbox>
            </v:shape>
          </v:group>
        </w:pict>
      </w:r>
    </w:p>
    <w:p w:rsidR="008E20AA" w:rsidRPr="006A6F43" w:rsidRDefault="00EE7333" w:rsidP="008E20AA">
      <w:pPr>
        <w:tabs>
          <w:tab w:val="center" w:pos="7568"/>
        </w:tabs>
        <w:rPr>
          <w:lang w:val="fr-FR"/>
        </w:rPr>
      </w:pPr>
      <w:r w:rsidRPr="00EE7333">
        <w:rPr>
          <w:noProof/>
        </w:rPr>
        <w:pict>
          <v:shape id="_x0000_s1635" type="#_x0000_t202" style="position:absolute;left:0;text-align:left;margin-left:645.5pt;margin-top:393.7pt;width:90.1pt;height:108.05pt;z-index:-251603456" filled="f" stroked="f">
            <v:textbox style="mso-next-textbox:#_x0000_s1635">
              <w:txbxContent>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360" w:lineRule="auto"/>
                  </w:pPr>
                  <w:r>
                    <w:tab/>
                  </w:r>
                </w:p>
                <w:p w:rsidR="00812E85" w:rsidRDefault="00812E85" w:rsidP="008E20AA">
                  <w:pPr>
                    <w:tabs>
                      <w:tab w:val="right" w:leader="dot" w:pos="1276"/>
                    </w:tabs>
                  </w:pPr>
                </w:p>
              </w:txbxContent>
            </v:textbox>
          </v:shape>
        </w:pict>
      </w:r>
      <w:r w:rsidR="008E20AA" w:rsidRPr="006A6F43">
        <w:rPr>
          <w:lang w:val="fr-FR"/>
        </w:rPr>
        <w:tab/>
      </w: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EE7333" w:rsidP="008E20AA">
      <w:pPr>
        <w:pStyle w:val="t5"/>
        <w:tabs>
          <w:tab w:val="left" w:pos="4660"/>
          <w:tab w:val="left" w:pos="6040"/>
          <w:tab w:val="right" w:pos="9680"/>
        </w:tabs>
      </w:pPr>
      <w:r>
        <w:rPr>
          <w:noProof/>
        </w:rPr>
        <w:pict>
          <v:group id="_x0000_s1591" style="position:absolute;margin-left:-36pt;margin-top:10.75pt;width:540pt;height:135pt;z-index:-251609600" coordorigin="441,6844" coordsize="15555,2880">
            <v:line id="_x0000_s1592" style="position:absolute" from="981,7744" to="15561,7744" strokeweight="6pt">
              <v:stroke endarrow="block"/>
            </v:line>
            <v:group id="_x0000_s1593" editas="canvas" style="position:absolute;left:441;top:6844;width:15555;height:2880" coordorigin="4543,6571" coordsize="7407,1383">
              <o:lock v:ext="edit" aspectratio="t"/>
              <v:shape id="_x0000_s1594" type="#_x0000_t75" style="position:absolute;left:4543;top:6571;width:7407;height:1383" o:preferrelative="f">
                <v:fill o:detectmouseclick="t"/>
                <v:path o:extrusionok="t" o:connecttype="none"/>
                <o:lock v:ext="edit" text="t"/>
              </v:shape>
              <v:group id="_x0000_s1595" style="position:absolute;left:4750;top:6743;width:6943;height:690" coordorigin="4750,6743" coordsize="6943,690">
                <v:line id="_x0000_s1596" style="position:absolute" from="5093,6743" to="5094,7175" strokeweight="3pt"/>
                <v:line id="_x0000_s1597" style="position:absolute" from="11350,6743" to="11351,7175" strokeweight="3pt"/>
                <v:line id="_x0000_s1598" style="position:absolute" from="9550,6743" to="9551,7175" strokeweight="3pt"/>
                <v:line id="_x0000_s1599" style="position:absolute" from="7150,6743" to="7151,7175" strokeweight="3pt"/>
                <v:line id="_x0000_s1600" style="position:absolute" from="6121,6743" to="6123,7175" strokeweight="3pt"/>
                <v:rect id="_x0000_s1601" style="position:absolute;left:4750;top:7175;width:685;height:258" filled="f" strokeweight="2.25pt"/>
                <v:rect id="_x0000_s1602" style="position:absolute;left:5779;top:7175;width:686;height:258" filled="f" strokeweight="2.25pt"/>
                <v:rect id="_x0000_s1603" style="position:absolute;left:6807;top:7175;width:686;height:257" filled="f" strokeweight="2.25pt"/>
                <v:rect id="_x0000_s1604" style="position:absolute;left:9207;top:7175;width:686;height:258" filled="f" strokeweight="2.25pt"/>
                <v:rect id="_x0000_s1605" style="position:absolute;left:11007;top:7175;width:686;height:257" filled="f" strokeweight="2.25pt"/>
              </v:group>
            </v:group>
          </v:group>
        </w:pict>
      </w: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8E20AA" w:rsidRDefault="00DD62EF" w:rsidP="008E20AA">
      <w:pPr>
        <w:pStyle w:val="t5"/>
        <w:tabs>
          <w:tab w:val="left" w:pos="4660"/>
          <w:tab w:val="left" w:pos="6040"/>
          <w:tab w:val="right" w:pos="9680"/>
        </w:tabs>
      </w:pPr>
      <w:r>
        <w:t>Les inventions :</w:t>
      </w:r>
    </w:p>
    <w:p w:rsidR="00DD62EF" w:rsidRDefault="00DD62EF" w:rsidP="008E20AA">
      <w:pPr>
        <w:pStyle w:val="t5"/>
        <w:tabs>
          <w:tab w:val="left" w:pos="4660"/>
          <w:tab w:val="left" w:pos="6040"/>
          <w:tab w:val="right" w:pos="9680"/>
        </w:tabs>
      </w:pPr>
    </w:p>
    <w:p w:rsidR="00DD62EF" w:rsidRDefault="00DD62EF" w:rsidP="00DD62EF">
      <w:pPr>
        <w:pStyle w:val="t5"/>
        <w:tabs>
          <w:tab w:val="left" w:pos="4660"/>
          <w:tab w:val="left" w:pos="6040"/>
          <w:tab w:val="right" w:pos="9680"/>
        </w:tabs>
        <w:ind w:left="-567"/>
      </w:pPr>
      <w:r>
        <w:t>………………..       ……………  ……………..                                ………………              ……………...</w:t>
      </w:r>
    </w:p>
    <w:p w:rsidR="008E20AA" w:rsidRDefault="008E20AA" w:rsidP="008E20AA">
      <w:pPr>
        <w:pStyle w:val="t5"/>
        <w:tabs>
          <w:tab w:val="left" w:pos="4660"/>
          <w:tab w:val="left" w:pos="6040"/>
          <w:tab w:val="right" w:pos="9680"/>
        </w:tabs>
      </w:pPr>
    </w:p>
    <w:p w:rsidR="008E20AA" w:rsidRDefault="00EE7333" w:rsidP="008E20AA">
      <w:pPr>
        <w:pStyle w:val="t5"/>
        <w:tabs>
          <w:tab w:val="left" w:pos="4660"/>
          <w:tab w:val="left" w:pos="6040"/>
          <w:tab w:val="right" w:pos="9680"/>
        </w:tabs>
      </w:pPr>
      <w:r>
        <w:rPr>
          <w:noProof/>
        </w:rPr>
        <w:pict>
          <v:shape id="_x0000_s1639" type="#_x0000_t202" style="position:absolute;margin-left:27pt;margin-top:5.4pt;width:81pt;height:117pt;z-index:-251601408" filled="f" stroked="f">
            <v:textbox style="mso-next-textbox:#_x0000_s1639">
              <w:txbxContent>
                <w:p w:rsidR="00812E85" w:rsidRDefault="00812E85" w:rsidP="008E20AA">
                  <w:pPr>
                    <w:tabs>
                      <w:tab w:val="right" w:leader="dot" w:pos="1418"/>
                    </w:tabs>
                    <w:spacing w:line="480" w:lineRule="auto"/>
                  </w:pPr>
                  <w:r>
                    <w:t>…………</w:t>
                  </w: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360" w:lineRule="auto"/>
                  </w:pPr>
                  <w:r>
                    <w:t>……………..</w:t>
                  </w:r>
                  <w:r>
                    <w:tab/>
                  </w:r>
                </w:p>
                <w:p w:rsidR="00812E85" w:rsidRDefault="00812E85" w:rsidP="008E20AA">
                  <w:pPr>
                    <w:tabs>
                      <w:tab w:val="right" w:leader="dot" w:pos="1276"/>
                    </w:tabs>
                  </w:pPr>
                </w:p>
              </w:txbxContent>
            </v:textbox>
          </v:shape>
        </w:pict>
      </w:r>
      <w:r>
        <w:rPr>
          <w:noProof/>
        </w:rPr>
        <w:pict>
          <v:shape id="_x0000_s1630" type="#_x0000_t202" style="position:absolute;margin-left:-54pt;margin-top:5.4pt;width:1in;height:108.05pt;z-index:-251607552" filled="f" stroked="f">
            <v:textbox style="mso-next-textbox:#_x0000_s1630">
              <w:txbxContent>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360" w:lineRule="auto"/>
                  </w:pPr>
                  <w:r>
                    <w:tab/>
                  </w:r>
                </w:p>
                <w:p w:rsidR="00812E85" w:rsidRDefault="00812E85" w:rsidP="008E20AA">
                  <w:pPr>
                    <w:tabs>
                      <w:tab w:val="right" w:leader="dot" w:pos="1276"/>
                    </w:tabs>
                  </w:pPr>
                </w:p>
              </w:txbxContent>
            </v:textbox>
          </v:shape>
        </w:pict>
      </w:r>
      <w:r>
        <w:rPr>
          <w:noProof/>
        </w:rPr>
        <w:pict>
          <v:shape id="_x0000_s1633" type="#_x0000_t202" style="position:absolute;margin-left:279pt;margin-top:5.4pt;width:90.1pt;height:108.05pt;z-index:-251605504" filled="f" stroked="f">
            <v:textbox style="mso-next-textbox:#_x0000_s1633">
              <w:txbxContent>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360" w:lineRule="auto"/>
                  </w:pPr>
                  <w:r>
                    <w:tab/>
                  </w:r>
                </w:p>
                <w:p w:rsidR="00812E85" w:rsidRDefault="00812E85" w:rsidP="008E20AA">
                  <w:pPr>
                    <w:tabs>
                      <w:tab w:val="right" w:leader="dot" w:pos="1276"/>
                    </w:tabs>
                  </w:pPr>
                </w:p>
              </w:txbxContent>
            </v:textbox>
          </v:shape>
        </w:pict>
      </w:r>
      <w:r>
        <w:rPr>
          <w:noProof/>
        </w:rPr>
        <w:pict>
          <v:shape id="_x0000_s1632" type="#_x0000_t202" style="position:absolute;margin-left:180pt;margin-top:5.4pt;width:90.1pt;height:108.05pt;z-index:-251606528" filled="f" stroked="f">
            <v:textbox style="mso-next-textbox:#_x0000_s1632">
              <w:txbxContent>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360" w:lineRule="auto"/>
                  </w:pPr>
                  <w:r>
                    <w:tab/>
                  </w:r>
                </w:p>
                <w:p w:rsidR="00812E85" w:rsidRDefault="00812E85" w:rsidP="008E20AA">
                  <w:pPr>
                    <w:tabs>
                      <w:tab w:val="right" w:leader="dot" w:pos="1276"/>
                    </w:tabs>
                  </w:pPr>
                </w:p>
              </w:txbxContent>
            </v:textbox>
          </v:shape>
        </w:pict>
      </w:r>
      <w:r>
        <w:rPr>
          <w:noProof/>
        </w:rPr>
        <w:pict>
          <v:shape id="_x0000_s1634" type="#_x0000_t202" style="position:absolute;margin-left:414pt;margin-top:5.4pt;width:90.1pt;height:108.05pt;z-index:-251604480" filled="f" stroked="f">
            <v:textbox style="mso-next-textbox:#_x0000_s1634">
              <w:txbxContent>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480" w:lineRule="auto"/>
                  </w:pPr>
                  <w:r>
                    <w:tab/>
                  </w:r>
                </w:p>
                <w:p w:rsidR="00812E85" w:rsidRDefault="00812E85" w:rsidP="008E20AA">
                  <w:pPr>
                    <w:tabs>
                      <w:tab w:val="right" w:leader="dot" w:pos="1418"/>
                    </w:tabs>
                    <w:spacing w:line="360" w:lineRule="auto"/>
                  </w:pPr>
                  <w:r>
                    <w:tab/>
                  </w:r>
                </w:p>
                <w:p w:rsidR="00812E85" w:rsidRDefault="00812E85" w:rsidP="008E20AA">
                  <w:pPr>
                    <w:tabs>
                      <w:tab w:val="right" w:leader="dot" w:pos="1276"/>
                    </w:tabs>
                  </w:pPr>
                </w:p>
              </w:txbxContent>
            </v:textbox>
          </v:shape>
        </w:pict>
      </w:r>
    </w:p>
    <w:p w:rsidR="008E20AA" w:rsidRDefault="008E20AA" w:rsidP="008E20AA">
      <w:pPr>
        <w:pStyle w:val="t5"/>
        <w:tabs>
          <w:tab w:val="left" w:pos="4660"/>
          <w:tab w:val="left" w:pos="6040"/>
          <w:tab w:val="right" w:pos="9680"/>
        </w:tabs>
      </w:pPr>
    </w:p>
    <w:p w:rsidR="008E20AA" w:rsidRDefault="008E20AA" w:rsidP="008E20AA">
      <w:pPr>
        <w:pStyle w:val="t5"/>
        <w:tabs>
          <w:tab w:val="left" w:pos="4660"/>
          <w:tab w:val="left" w:pos="6040"/>
          <w:tab w:val="right" w:pos="9680"/>
        </w:tabs>
      </w:pPr>
    </w:p>
    <w:p w:rsidR="00651533" w:rsidRDefault="00651533" w:rsidP="008E20AA">
      <w:pPr>
        <w:pStyle w:val="t5"/>
        <w:tabs>
          <w:tab w:val="left" w:pos="4660"/>
          <w:tab w:val="left" w:pos="6040"/>
          <w:tab w:val="right" w:pos="9680"/>
        </w:tabs>
      </w:pPr>
    </w:p>
    <w:p w:rsidR="00651533" w:rsidRDefault="00651533" w:rsidP="008E20AA">
      <w:pPr>
        <w:pStyle w:val="t5"/>
        <w:tabs>
          <w:tab w:val="left" w:pos="4660"/>
          <w:tab w:val="left" w:pos="6040"/>
          <w:tab w:val="right" w:pos="9680"/>
        </w:tabs>
      </w:pPr>
    </w:p>
    <w:p w:rsidR="00651533" w:rsidRDefault="00651533" w:rsidP="008E20AA">
      <w:pPr>
        <w:pStyle w:val="t5"/>
        <w:tabs>
          <w:tab w:val="left" w:pos="4660"/>
          <w:tab w:val="left" w:pos="6040"/>
          <w:tab w:val="right" w:pos="9680"/>
        </w:tabs>
      </w:pPr>
    </w:p>
    <w:p w:rsidR="008E20AA" w:rsidRPr="00DD62EF" w:rsidRDefault="008E20AA" w:rsidP="008E20AA">
      <w:pPr>
        <w:jc w:val="center"/>
        <w:rPr>
          <w:b/>
          <w:bCs/>
          <w:highlight w:val="yellow"/>
          <w:lang w:val="fr-FR"/>
        </w:rPr>
      </w:pPr>
    </w:p>
    <w:p w:rsidR="0046429A" w:rsidRPr="0046429A" w:rsidRDefault="0046429A" w:rsidP="0046429A">
      <w:pPr>
        <w:ind w:left="0"/>
        <w:rPr>
          <w:b/>
          <w:bCs/>
          <w:sz w:val="24"/>
          <w:szCs w:val="24"/>
          <w:u w:val="single"/>
          <w:lang w:val="fr-FR"/>
        </w:rPr>
      </w:pPr>
      <w:r w:rsidRPr="0046429A">
        <w:rPr>
          <w:b/>
          <w:bCs/>
          <w:sz w:val="24"/>
          <w:szCs w:val="24"/>
          <w:u w:val="single"/>
          <w:lang w:val="fr-FR"/>
        </w:rPr>
        <w:t>Les inventions</w:t>
      </w:r>
      <w:r w:rsidR="00651533">
        <w:rPr>
          <w:b/>
          <w:bCs/>
          <w:sz w:val="24"/>
          <w:szCs w:val="24"/>
          <w:u w:val="single"/>
          <w:lang w:val="fr-FR"/>
        </w:rPr>
        <w:t xml:space="preserve"> à placer</w:t>
      </w:r>
      <w:r w:rsidRPr="0046429A">
        <w:rPr>
          <w:b/>
          <w:bCs/>
          <w:sz w:val="24"/>
          <w:szCs w:val="24"/>
          <w:u w:val="single"/>
          <w:lang w:val="fr-FR"/>
        </w:rPr>
        <w:t> :</w:t>
      </w:r>
    </w:p>
    <w:p w:rsidR="008E20AA" w:rsidRPr="00DD62EF" w:rsidRDefault="0046429A" w:rsidP="0046429A">
      <w:pPr>
        <w:ind w:left="0"/>
        <w:rPr>
          <w:color w:val="auto"/>
          <w:sz w:val="24"/>
          <w:szCs w:val="24"/>
          <w:lang w:val="fr-FR"/>
        </w:rPr>
      </w:pPr>
      <w:r w:rsidRPr="00DD62EF">
        <w:rPr>
          <w:color w:val="auto"/>
          <w:sz w:val="24"/>
          <w:szCs w:val="24"/>
          <w:lang w:val="fr-FR"/>
        </w:rPr>
        <w:t>Propulsion mécanique. Propulsion avec les pieds. Direction. Pédalier. Roue libre. Suspension. Dérailleur</w:t>
      </w:r>
    </w:p>
    <w:p w:rsidR="0046429A" w:rsidRDefault="00EE7333" w:rsidP="0046429A">
      <w:pPr>
        <w:tabs>
          <w:tab w:val="left" w:pos="1300"/>
        </w:tabs>
        <w:ind w:left="0"/>
        <w:rPr>
          <w:rFonts w:ascii="Comic Sans MS" w:hAnsi="Comic Sans MS"/>
          <w:b/>
          <w:bCs/>
          <w:lang w:val="fr-FR"/>
        </w:rPr>
      </w:pPr>
      <w:r w:rsidRPr="00EE7333">
        <w:rPr>
          <w:rFonts w:ascii="Comic Sans MS" w:hAnsi="Comic Sans MS"/>
          <w:noProof/>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640" type="#_x0000_t98" style="position:absolute;margin-left:-18pt;margin-top:2.45pt;width:516.75pt;height:92.85pt;z-index:-251600384"/>
        </w:pict>
      </w:r>
    </w:p>
    <w:p w:rsidR="008E20AA" w:rsidRPr="006A6F43" w:rsidRDefault="008E20AA" w:rsidP="0046429A">
      <w:pPr>
        <w:tabs>
          <w:tab w:val="left" w:pos="1300"/>
        </w:tabs>
        <w:ind w:left="0"/>
        <w:rPr>
          <w:sz w:val="24"/>
          <w:szCs w:val="24"/>
          <w:lang w:val="fr-FR"/>
        </w:rPr>
      </w:pPr>
      <w:r w:rsidRPr="00DD62EF">
        <w:rPr>
          <w:b/>
          <w:bCs/>
          <w:sz w:val="24"/>
          <w:szCs w:val="24"/>
          <w:lang w:val="fr-FR"/>
        </w:rPr>
        <w:t>Synthèse : Les objets techniques sont inventés par l’Homme pour répondre à leurs besoins. De tout temps, il se déplaçait pour accomplir ses activités. L’objet technique, pour une même fonction d’usage, a évolué au cours du temps.</w:t>
      </w:r>
    </w:p>
    <w:p w:rsidR="00EF4A76" w:rsidRDefault="00EF4A76" w:rsidP="00506FD9">
      <w:pPr>
        <w:ind w:left="0"/>
        <w:jc w:val="both"/>
        <w:rPr>
          <w:b/>
          <w:color w:val="auto"/>
          <w:sz w:val="24"/>
          <w:szCs w:val="24"/>
          <w:lang w:val="fr-FR"/>
        </w:rPr>
      </w:pPr>
    </w:p>
    <w:p w:rsidR="00506FD9" w:rsidRPr="0052086F" w:rsidRDefault="00EF4A76" w:rsidP="00506FD9">
      <w:pPr>
        <w:ind w:left="0"/>
        <w:jc w:val="both"/>
        <w:rPr>
          <w:b/>
          <w:color w:val="auto"/>
          <w:sz w:val="24"/>
          <w:szCs w:val="24"/>
          <w:lang w:val="fr-FR"/>
        </w:rPr>
      </w:pPr>
      <w:r>
        <w:rPr>
          <w:b/>
          <w:color w:val="auto"/>
          <w:sz w:val="24"/>
          <w:szCs w:val="24"/>
          <w:lang w:val="fr-FR"/>
        </w:rPr>
        <w:t>Séance n°</w:t>
      </w:r>
      <w:r w:rsidR="00DD62EF">
        <w:rPr>
          <w:b/>
          <w:color w:val="auto"/>
          <w:sz w:val="24"/>
          <w:szCs w:val="24"/>
          <w:lang w:val="fr-FR"/>
        </w:rPr>
        <w:t>3</w:t>
      </w:r>
      <w:r w:rsidR="00506FD9" w:rsidRPr="0052086F">
        <w:rPr>
          <w:b/>
          <w:color w:val="auto"/>
          <w:sz w:val="24"/>
          <w:szCs w:val="24"/>
          <w:lang w:val="fr-FR"/>
        </w:rPr>
        <w:t xml:space="preserve"> : </w:t>
      </w:r>
      <w:r w:rsidR="009731AF" w:rsidRPr="0052086F">
        <w:rPr>
          <w:b/>
          <w:color w:val="auto"/>
          <w:sz w:val="24"/>
          <w:szCs w:val="24"/>
          <w:lang w:val="fr-FR"/>
        </w:rPr>
        <w:t xml:space="preserve">Fonctionnement </w:t>
      </w:r>
      <w:r w:rsidR="007C0227" w:rsidRPr="0052086F">
        <w:rPr>
          <w:b/>
          <w:color w:val="auto"/>
          <w:sz w:val="24"/>
          <w:szCs w:val="24"/>
          <w:lang w:val="fr-FR"/>
        </w:rPr>
        <w:t xml:space="preserve">et représentation schématique </w:t>
      </w:r>
      <w:r w:rsidR="009731AF" w:rsidRPr="0052086F">
        <w:rPr>
          <w:b/>
          <w:color w:val="auto"/>
          <w:sz w:val="24"/>
          <w:szCs w:val="24"/>
          <w:lang w:val="fr-FR"/>
        </w:rPr>
        <w:t>des moyens de transports</w:t>
      </w:r>
      <w:r w:rsidR="00506FD9" w:rsidRPr="0052086F">
        <w:rPr>
          <w:b/>
          <w:color w:val="auto"/>
          <w:sz w:val="24"/>
          <w:szCs w:val="24"/>
          <w:lang w:val="fr-FR"/>
        </w:rPr>
        <w:t xml:space="preserve">. </w:t>
      </w:r>
    </w:p>
    <w:p w:rsidR="006B4EB3" w:rsidRPr="002D4C20" w:rsidRDefault="006B4EB3" w:rsidP="006B4EB3">
      <w:pPr>
        <w:ind w:left="0"/>
        <w:rPr>
          <w:rFonts w:ascii="Cambria" w:eastAsia="SimSun" w:hAnsi="Cambria"/>
          <w:bCs/>
          <w:i/>
          <w:color w:val="auto"/>
          <w:sz w:val="24"/>
          <w:szCs w:val="24"/>
          <w:u w:val="single"/>
          <w:lang w:val="fr-FR" w:eastAsia="zh-CN"/>
        </w:rPr>
      </w:pPr>
      <w:r w:rsidRPr="002D4C20">
        <w:rPr>
          <w:rFonts w:ascii="Cambria" w:eastAsia="SimSun" w:hAnsi="Cambria"/>
          <w:bCs/>
          <w:i/>
          <w:color w:val="auto"/>
          <w:sz w:val="24"/>
          <w:szCs w:val="24"/>
          <w:u w:val="single"/>
          <w:lang w:val="fr-FR" w:eastAsia="zh-CN"/>
        </w:rPr>
        <w:t>Activité n°1 : Le fonctionnement d’un système de direction d’un vélo</w:t>
      </w:r>
      <w:r w:rsidR="00746A83" w:rsidRPr="002D4C20">
        <w:rPr>
          <w:rFonts w:ascii="Cambria" w:eastAsia="SimSun" w:hAnsi="Cambria"/>
          <w:bCs/>
          <w:i/>
          <w:color w:val="auto"/>
          <w:sz w:val="24"/>
          <w:szCs w:val="24"/>
          <w:u w:val="single"/>
          <w:lang w:val="fr-FR" w:eastAsia="zh-CN"/>
        </w:rPr>
        <w:t>. Durée 1h30</w:t>
      </w:r>
    </w:p>
    <w:p w:rsidR="006B4EB3" w:rsidRPr="002D4C20" w:rsidRDefault="006B4EB3" w:rsidP="006B4EB3">
      <w:pPr>
        <w:ind w:left="0"/>
        <w:rPr>
          <w:rFonts w:ascii="Cambria" w:eastAsia="SimSun" w:hAnsi="Cambria"/>
          <w:b/>
          <w:bCs/>
          <w:color w:val="auto"/>
          <w:sz w:val="24"/>
          <w:szCs w:val="24"/>
          <w:u w:val="single"/>
          <w:lang w:val="fr-FR" w:eastAsia="zh-CN"/>
        </w:rPr>
      </w:pPr>
      <w:r w:rsidRPr="002D4C20">
        <w:rPr>
          <w:rFonts w:ascii="Cambria" w:hAnsi="Cambria"/>
          <w:b/>
          <w:color w:val="auto"/>
          <w:sz w:val="24"/>
          <w:szCs w:val="24"/>
          <w:lang w:val="fr-FR"/>
        </w:rPr>
        <w:t>Comment fonctionne le système de direction d’un vélo ? Une visite à la maison du Vélo à Nancy.</w:t>
      </w:r>
    </w:p>
    <w:p w:rsidR="006B4EB3" w:rsidRPr="002D4C20" w:rsidRDefault="006B4EB3" w:rsidP="006B4EB3">
      <w:pPr>
        <w:ind w:left="0"/>
        <w:rPr>
          <w:rFonts w:ascii="Cambria" w:eastAsia="SimSun" w:hAnsi="Cambria"/>
          <w:b/>
          <w:bCs/>
          <w:color w:val="auto"/>
          <w:sz w:val="24"/>
          <w:szCs w:val="24"/>
          <w:u w:val="single"/>
          <w:lang w:val="fr-FR" w:eastAsia="zh-CN"/>
        </w:rPr>
      </w:pPr>
      <w:r w:rsidRPr="002D4C20">
        <w:rPr>
          <w:rFonts w:ascii="Cambria" w:eastAsia="SimSun" w:hAnsi="Cambria"/>
          <w:b/>
          <w:bCs/>
          <w:color w:val="auto"/>
          <w:sz w:val="24"/>
          <w:szCs w:val="24"/>
          <w:lang w:val="fr-FR" w:eastAsia="zh-CN"/>
        </w:rPr>
        <w:t>Démarche d’investigation</w:t>
      </w:r>
    </w:p>
    <w:p w:rsidR="006B4EB3" w:rsidRPr="002D4C20" w:rsidRDefault="006B4EB3" w:rsidP="006B4EB3">
      <w:pPr>
        <w:ind w:left="0"/>
        <w:rPr>
          <w:rFonts w:ascii="Cambria" w:eastAsia="SimSun" w:hAnsi="Cambria"/>
          <w:b/>
          <w:bCs/>
          <w:color w:val="auto"/>
          <w:sz w:val="24"/>
          <w:szCs w:val="24"/>
          <w:lang w:val="fr-FR" w:eastAsia="zh-CN"/>
        </w:rPr>
      </w:pPr>
      <w:r w:rsidRPr="002D4C20">
        <w:rPr>
          <w:rFonts w:ascii="Cambria" w:eastAsia="SimSun" w:hAnsi="Cambria"/>
          <w:b/>
          <w:bCs/>
          <w:color w:val="auto"/>
          <w:sz w:val="24"/>
          <w:szCs w:val="24"/>
          <w:lang w:val="fr-FR" w:eastAsia="zh-CN"/>
        </w:rPr>
        <w:t>Durée 1h30. (Niveau 2).</w:t>
      </w:r>
    </w:p>
    <w:p w:rsidR="006B4EB3" w:rsidRPr="002D4C20" w:rsidRDefault="00EE7333" w:rsidP="006B4EB3">
      <w:pPr>
        <w:ind w:left="0"/>
        <w:rPr>
          <w:rFonts w:ascii="Cambria" w:eastAsia="SimSun" w:hAnsi="Cambria"/>
          <w:b/>
          <w:bCs/>
          <w:color w:val="auto"/>
          <w:sz w:val="24"/>
          <w:szCs w:val="24"/>
          <w:lang w:val="fr-FR" w:eastAsia="zh-CN"/>
        </w:rPr>
      </w:pPr>
      <w:r w:rsidRPr="00EE7333">
        <w:rPr>
          <w:rFonts w:ascii="Cambria" w:eastAsia="SimSun" w:hAnsi="Cambria"/>
          <w:b/>
          <w:bCs/>
          <w:noProof/>
          <w:color w:val="auto"/>
          <w:sz w:val="24"/>
          <w:szCs w:val="24"/>
        </w:rPr>
        <w:pict>
          <v:line id="_x0000_s1343" style="position:absolute;z-index:251642368" from="45pt,20.2pt" to="3in,29.2pt">
            <v:stroke endarrow="block"/>
          </v:line>
        </w:pict>
      </w:r>
      <w:r w:rsidR="007C0227" w:rsidRPr="002D4C20">
        <w:rPr>
          <w:rFonts w:ascii="Cambria" w:eastAsia="SimSun" w:hAnsi="Cambria"/>
          <w:b/>
          <w:bCs/>
          <w:color w:val="auto"/>
          <w:sz w:val="24"/>
          <w:szCs w:val="24"/>
          <w:lang w:val="fr-FR" w:eastAsia="zh-CN"/>
        </w:rPr>
        <w:t>O</w:t>
      </w:r>
      <w:r w:rsidR="006B4EB3" w:rsidRPr="002D4C20">
        <w:rPr>
          <w:rFonts w:ascii="Cambria" w:eastAsia="SimSun" w:hAnsi="Cambria"/>
          <w:b/>
          <w:bCs/>
          <w:color w:val="auto"/>
          <w:sz w:val="24"/>
          <w:szCs w:val="24"/>
          <w:lang w:val="fr-FR" w:eastAsia="zh-CN"/>
        </w:rPr>
        <w:t xml:space="preserve">n va te montrer un petit film qui se trouve dans le site : </w:t>
      </w:r>
    </w:p>
    <w:p w:rsidR="006B4EB3" w:rsidRPr="0052086F" w:rsidRDefault="00EE7333" w:rsidP="006B4EB3">
      <w:pPr>
        <w:ind w:left="0"/>
        <w:rPr>
          <w:rFonts w:ascii="Comic Sans MS" w:hAnsi="Comic Sans MS"/>
          <w:color w:val="auto"/>
          <w:lang w:val="fr-FR"/>
        </w:rPr>
      </w:pPr>
      <w:r w:rsidRPr="00EE7333">
        <w:rPr>
          <w:noProof/>
          <w:color w:val="auto"/>
        </w:rPr>
        <w:pict>
          <v:line id="_x0000_s1342" style="position:absolute;flip:x;z-index:251641344" from="189pt,17.9pt" to="296.65pt,142.9pt">
            <v:stroke endarrow="block"/>
          </v:line>
        </w:pict>
      </w:r>
      <w:r w:rsidR="006B4EB3" w:rsidRPr="0052086F">
        <w:rPr>
          <w:rFonts w:ascii="Comic Sans MS" w:hAnsi="Comic Sans MS"/>
          <w:b/>
          <w:bCs/>
          <w:color w:val="auto"/>
          <w:lang w:val="fr-FR"/>
        </w:rPr>
        <w:t>Situation déclenchante </w:t>
      </w:r>
      <w:r w:rsidR="006B4EB3" w:rsidRPr="0052086F">
        <w:rPr>
          <w:rFonts w:ascii="Comic Sans MS" w:hAnsi="Comic Sans MS"/>
          <w:color w:val="auto"/>
          <w:lang w:val="fr-FR"/>
        </w:rPr>
        <w:t xml:space="preserve">:  </w:t>
      </w:r>
      <w:r w:rsidR="007C0227" w:rsidRPr="0052086F">
        <w:rPr>
          <w:rFonts w:ascii="Comic Sans MS" w:hAnsi="Comic Sans MS"/>
          <w:color w:val="auto"/>
          <w:lang w:val="fr-FR"/>
        </w:rPr>
        <w:t>www.technosciences-nancy.org</w:t>
      </w:r>
      <w:r w:rsidR="006B4EB3" w:rsidRPr="0052086F">
        <w:rPr>
          <w:rFonts w:ascii="Comic Sans MS" w:hAnsi="Comic Sans MS"/>
          <w:color w:val="auto"/>
          <w:lang w:val="fr-FR"/>
        </w:rPr>
        <w:t xml:space="preserve"> et clique ici</w:t>
      </w:r>
    </w:p>
    <w:p w:rsidR="006B4EB3" w:rsidRPr="0052086F" w:rsidRDefault="006B4EB3" w:rsidP="006B4EB3">
      <w:pPr>
        <w:rPr>
          <w:color w:val="auto"/>
          <w:lang w:val="fr-FR"/>
        </w:rPr>
      </w:pPr>
    </w:p>
    <w:p w:rsidR="006B4EB3" w:rsidRPr="0052086F" w:rsidRDefault="00E734BC" w:rsidP="006B4EB3">
      <w:pPr>
        <w:ind w:left="0"/>
        <w:rPr>
          <w:color w:val="auto"/>
        </w:rPr>
      </w:pPr>
      <w:r>
        <w:rPr>
          <w:noProof/>
          <w:color w:val="auto"/>
          <w:lang w:val="fr-FR" w:eastAsia="fr-FR" w:bidi="ar-SA"/>
        </w:rPr>
        <w:lastRenderedPageBreak/>
        <w:drawing>
          <wp:inline distT="0" distB="0" distL="0" distR="0">
            <wp:extent cx="3190875" cy="2190750"/>
            <wp:effectExtent l="19050" t="0" r="9525"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srcRect/>
                    <a:stretch>
                      <a:fillRect/>
                    </a:stretch>
                  </pic:blipFill>
                  <pic:spPr bwMode="auto">
                    <a:xfrm>
                      <a:off x="0" y="0"/>
                      <a:ext cx="3190875" cy="2190750"/>
                    </a:xfrm>
                    <a:prstGeom prst="rect">
                      <a:avLst/>
                    </a:prstGeom>
                    <a:noFill/>
                    <a:ln w="9525">
                      <a:noFill/>
                      <a:miter lim="800000"/>
                      <a:headEnd/>
                      <a:tailEnd/>
                    </a:ln>
                  </pic:spPr>
                </pic:pic>
              </a:graphicData>
            </a:graphic>
          </wp:inline>
        </w:drawing>
      </w:r>
    </w:p>
    <w:p w:rsidR="006B4EB3" w:rsidRPr="0052086F" w:rsidRDefault="006B4EB3" w:rsidP="006B4EB3">
      <w:pPr>
        <w:rPr>
          <w:color w:val="auto"/>
        </w:rPr>
      </w:pPr>
    </w:p>
    <w:p w:rsidR="006B4EB3" w:rsidRPr="0052086F" w:rsidRDefault="006B4EB3" w:rsidP="007C0227">
      <w:pPr>
        <w:ind w:left="0"/>
        <w:rPr>
          <w:rFonts w:ascii="Comic Sans MS" w:hAnsi="Comic Sans MS"/>
          <w:color w:val="auto"/>
          <w:lang w:val="fr-FR"/>
        </w:rPr>
      </w:pPr>
      <w:r w:rsidRPr="0052086F">
        <w:rPr>
          <w:rFonts w:ascii="Comic Sans MS" w:hAnsi="Comic Sans MS"/>
          <w:color w:val="auto"/>
          <w:lang w:val="fr-FR"/>
        </w:rPr>
        <w:t>Regarde la vidéo et commente avec ton professeur.</w:t>
      </w:r>
    </w:p>
    <w:p w:rsidR="006B4EB3" w:rsidRPr="0052086F" w:rsidRDefault="006B4EB3" w:rsidP="006B4EB3">
      <w:pPr>
        <w:ind w:left="0"/>
        <w:rPr>
          <w:rFonts w:ascii="Comic Sans MS" w:hAnsi="Comic Sans MS"/>
          <w:color w:val="auto"/>
          <w:lang w:val="fr-FR"/>
        </w:rPr>
      </w:pPr>
      <w:r w:rsidRPr="0052086F">
        <w:rPr>
          <w:rFonts w:ascii="Comic Sans MS" w:hAnsi="Comic Sans MS"/>
          <w:color w:val="auto"/>
          <w:lang w:val="fr-FR"/>
        </w:rPr>
        <w:t>Peux –tu l’aider à résoudre son énigme ?………….</w:t>
      </w:r>
    </w:p>
    <w:p w:rsidR="006B4EB3" w:rsidRPr="0052086F" w:rsidRDefault="006B4EB3" w:rsidP="006B4EB3">
      <w:pPr>
        <w:ind w:left="0"/>
        <w:rPr>
          <w:rFonts w:ascii="Comic Sans MS" w:hAnsi="Comic Sans MS"/>
          <w:color w:val="auto"/>
          <w:lang w:val="fr-FR"/>
        </w:rPr>
      </w:pPr>
      <w:r w:rsidRPr="0052086F">
        <w:rPr>
          <w:rFonts w:ascii="Comic Sans MS" w:hAnsi="Comic Sans MS"/>
          <w:color w:val="auto"/>
          <w:lang w:val="fr-FR"/>
        </w:rPr>
        <w:t xml:space="preserve">Propose une hypothèse et dessine un croquis </w:t>
      </w:r>
      <w:r w:rsidRPr="0052086F">
        <w:rPr>
          <w:rFonts w:ascii="Comic Sans MS" w:hAnsi="Comic Sans MS"/>
          <w:b/>
          <w:color w:val="auto"/>
          <w:u w:val="single"/>
          <w:lang w:val="fr-FR"/>
        </w:rPr>
        <w:t>sur la page de gauche</w:t>
      </w:r>
      <w:r w:rsidRPr="0052086F">
        <w:rPr>
          <w:rFonts w:ascii="Comic Sans MS" w:hAnsi="Comic Sans MS"/>
          <w:color w:val="auto"/>
          <w:lang w:val="fr-FR"/>
        </w:rPr>
        <w:t xml:space="preserve"> permettant de résoudre le problème.</w:t>
      </w:r>
    </w:p>
    <w:p w:rsidR="006B4EB3" w:rsidRDefault="006B4EB3" w:rsidP="006B4EB3">
      <w:pPr>
        <w:ind w:left="0"/>
        <w:rPr>
          <w:color w:val="auto"/>
          <w:lang w:val="fr-FR"/>
        </w:rPr>
      </w:pPr>
      <w:r w:rsidRPr="0052086F">
        <w:rPr>
          <w:color w:val="auto"/>
          <w:lang w:val="fr-FR"/>
        </w:rPr>
        <w:t>……………………………………………………………………………………………..…………</w:t>
      </w:r>
      <w:r w:rsidR="00651533">
        <w:rPr>
          <w:color w:val="auto"/>
          <w:lang w:val="fr-FR"/>
        </w:rPr>
        <w:t>………………………………………………………………………………</w:t>
      </w:r>
    </w:p>
    <w:p w:rsidR="00651533" w:rsidRPr="0052086F" w:rsidRDefault="00651533" w:rsidP="006B4EB3">
      <w:pPr>
        <w:ind w:left="0"/>
        <w:rPr>
          <w:color w:val="auto"/>
          <w:lang w:val="fr-FR"/>
        </w:rPr>
      </w:pPr>
    </w:p>
    <w:p w:rsidR="006B4EB3" w:rsidRPr="0052086F" w:rsidRDefault="00EE7333" w:rsidP="006B4EB3">
      <w:pPr>
        <w:rPr>
          <w:color w:val="auto"/>
          <w:lang w:val="fr-FR"/>
        </w:rPr>
      </w:pPr>
      <w:r w:rsidRPr="00EE7333">
        <w:rPr>
          <w:noProof/>
          <w:color w:val="auto"/>
        </w:rPr>
        <w:pict>
          <v:rect id="_x0000_s1316" style="position:absolute;left:0;text-align:left;margin-left:0;margin-top:3pt;width:468pt;height:178.9pt;z-index:251614720">
            <v:textbox style="mso-next-textbox:#_x0000_s1316">
              <w:txbxContent>
                <w:p w:rsidR="00812E85" w:rsidRPr="001323F3" w:rsidRDefault="00812E85" w:rsidP="006B4EB3">
                  <w:pPr>
                    <w:rPr>
                      <w:rFonts w:ascii="Comic Sans MS" w:hAnsi="Comic Sans MS"/>
                    </w:rPr>
                  </w:pPr>
                  <w:r w:rsidRPr="001323F3">
                    <w:rPr>
                      <w:rFonts w:ascii="Comic Sans MS" w:hAnsi="Comic Sans MS"/>
                    </w:rPr>
                    <w:t>Croquis avec annotations</w:t>
                  </w:r>
                  <w:r>
                    <w:rPr>
                      <w:rFonts w:ascii="Comic Sans MS" w:hAnsi="Comic Sans MS"/>
                    </w:rPr>
                    <w:t xml:space="preserve"> (correction)</w:t>
                  </w:r>
                </w:p>
              </w:txbxContent>
            </v:textbox>
          </v:rect>
        </w:pict>
      </w:r>
    </w:p>
    <w:p w:rsidR="006B4EB3" w:rsidRPr="0052086F" w:rsidRDefault="006B4EB3" w:rsidP="006B4EB3">
      <w:pPr>
        <w:rPr>
          <w:color w:val="auto"/>
          <w:lang w:val="fr-FR"/>
        </w:rPr>
      </w:pPr>
    </w:p>
    <w:p w:rsidR="006B4EB3" w:rsidRPr="0052086F" w:rsidRDefault="006B4EB3" w:rsidP="006B4EB3">
      <w:pPr>
        <w:rPr>
          <w:color w:val="auto"/>
          <w:lang w:val="fr-FR"/>
        </w:rPr>
      </w:pPr>
    </w:p>
    <w:p w:rsidR="006B4EB3" w:rsidRPr="0052086F" w:rsidRDefault="006B4EB3" w:rsidP="006B4EB3">
      <w:pPr>
        <w:rPr>
          <w:color w:val="auto"/>
          <w:lang w:val="fr-FR"/>
        </w:rPr>
      </w:pPr>
    </w:p>
    <w:p w:rsidR="006B4EB3" w:rsidRPr="0052086F" w:rsidRDefault="006B4EB3" w:rsidP="006B4EB3">
      <w:pPr>
        <w:rPr>
          <w:color w:val="auto"/>
          <w:lang w:val="fr-FR"/>
        </w:rPr>
      </w:pPr>
    </w:p>
    <w:p w:rsidR="006B4EB3" w:rsidRPr="0052086F" w:rsidRDefault="006B4EB3" w:rsidP="006B4EB3">
      <w:pPr>
        <w:rPr>
          <w:color w:val="auto"/>
          <w:lang w:val="fr-FR"/>
        </w:rPr>
      </w:pPr>
    </w:p>
    <w:p w:rsidR="006B4EB3" w:rsidRPr="0052086F" w:rsidRDefault="006B4EB3" w:rsidP="006B4EB3">
      <w:pPr>
        <w:rPr>
          <w:color w:val="auto"/>
          <w:lang w:val="fr-FR"/>
        </w:rPr>
      </w:pPr>
    </w:p>
    <w:p w:rsidR="006B4EB3" w:rsidRPr="0052086F" w:rsidRDefault="006B4EB3" w:rsidP="006B4EB3">
      <w:pPr>
        <w:rPr>
          <w:color w:val="auto"/>
          <w:lang w:val="fr-FR"/>
        </w:rPr>
      </w:pPr>
    </w:p>
    <w:p w:rsidR="006B4EB3" w:rsidRPr="0052086F" w:rsidRDefault="006B4EB3" w:rsidP="006B4EB3">
      <w:pPr>
        <w:ind w:left="0"/>
        <w:rPr>
          <w:rFonts w:ascii="Comic Sans MS" w:hAnsi="Comic Sans MS"/>
          <w:color w:val="auto"/>
          <w:lang w:val="fr-FR"/>
        </w:rPr>
      </w:pPr>
      <w:r w:rsidRPr="0052086F">
        <w:rPr>
          <w:rFonts w:ascii="Comic Sans MS" w:hAnsi="Comic Sans MS"/>
          <w:color w:val="auto"/>
          <w:lang w:val="fr-FR"/>
        </w:rPr>
        <w:t xml:space="preserve">Tu vas aller dans un atelier de réparation, et démonter la potence. Aides-toi de la fiche technique de procédure remis par le professeur. </w:t>
      </w:r>
    </w:p>
    <w:p w:rsidR="006B4EB3" w:rsidRPr="0052086F" w:rsidRDefault="006B4EB3" w:rsidP="006B4EB3">
      <w:pPr>
        <w:ind w:left="0"/>
        <w:rPr>
          <w:rFonts w:ascii="Comic Sans MS" w:hAnsi="Comic Sans MS"/>
          <w:color w:val="auto"/>
          <w:lang w:val="fr-FR"/>
        </w:rPr>
      </w:pPr>
      <w:r w:rsidRPr="0052086F">
        <w:rPr>
          <w:rFonts w:ascii="Comic Sans MS" w:hAnsi="Comic Sans MS"/>
          <w:color w:val="auto"/>
          <w:lang w:val="fr-FR"/>
        </w:rPr>
        <w:t>Dessine ce que tu vois :</w:t>
      </w:r>
    </w:p>
    <w:p w:rsidR="006B4EB3" w:rsidRPr="0052086F" w:rsidRDefault="00EE7333" w:rsidP="006B4EB3">
      <w:pPr>
        <w:rPr>
          <w:color w:val="auto"/>
          <w:lang w:val="fr-FR"/>
        </w:rPr>
      </w:pPr>
      <w:r w:rsidRPr="00EE7333">
        <w:rPr>
          <w:noProof/>
          <w:color w:val="auto"/>
        </w:rPr>
        <w:pict>
          <v:shape id="_x0000_s1315" type="#_x0000_t202" style="position:absolute;left:0;text-align:left;margin-left:0;margin-top:12.55pt;width:472.1pt;height:184.15pt;z-index:251613696">
            <v:textbox style="mso-next-textbox:#_x0000_s1315">
              <w:txbxContent>
                <w:p w:rsidR="00812E85" w:rsidRPr="001323F3" w:rsidRDefault="00812E85" w:rsidP="006B4EB3">
                  <w:pPr>
                    <w:rPr>
                      <w:rFonts w:ascii="Comic Sans MS" w:hAnsi="Comic Sans MS"/>
                    </w:rPr>
                  </w:pPr>
                  <w:r w:rsidRPr="001323F3">
                    <w:rPr>
                      <w:rFonts w:ascii="Comic Sans MS" w:hAnsi="Comic Sans MS"/>
                    </w:rPr>
                    <w:t>Croquis avec annotations</w:t>
                  </w:r>
                  <w:r>
                    <w:rPr>
                      <w:rFonts w:ascii="Comic Sans MS" w:hAnsi="Comic Sans MS"/>
                    </w:rPr>
                    <w:t xml:space="preserve"> (correction)</w:t>
                  </w:r>
                </w:p>
              </w:txbxContent>
            </v:textbox>
          </v:shape>
        </w:pict>
      </w:r>
    </w:p>
    <w:p w:rsidR="006B4EB3" w:rsidRPr="0052086F" w:rsidRDefault="006B4EB3" w:rsidP="006B4EB3">
      <w:pPr>
        <w:rPr>
          <w:color w:val="auto"/>
          <w:lang w:val="fr-FR"/>
        </w:rPr>
      </w:pPr>
    </w:p>
    <w:p w:rsidR="006B4EB3" w:rsidRPr="0052086F" w:rsidRDefault="006B4EB3" w:rsidP="006B4EB3">
      <w:pPr>
        <w:rPr>
          <w:color w:val="auto"/>
          <w:lang w:val="fr-FR"/>
        </w:rPr>
      </w:pPr>
    </w:p>
    <w:p w:rsidR="006B4EB3" w:rsidRPr="0052086F" w:rsidRDefault="006B4EB3" w:rsidP="006B4EB3">
      <w:pPr>
        <w:rPr>
          <w:color w:val="auto"/>
          <w:lang w:val="fr-FR"/>
        </w:rPr>
      </w:pPr>
    </w:p>
    <w:p w:rsidR="006B4EB3" w:rsidRPr="0052086F" w:rsidRDefault="006B4EB3" w:rsidP="006B4EB3">
      <w:pPr>
        <w:rPr>
          <w:color w:val="auto"/>
          <w:lang w:val="fr-FR"/>
        </w:rPr>
      </w:pPr>
    </w:p>
    <w:p w:rsidR="006B4EB3" w:rsidRPr="0052086F" w:rsidRDefault="006B4EB3" w:rsidP="006B4EB3">
      <w:pPr>
        <w:rPr>
          <w:color w:val="auto"/>
          <w:lang w:val="fr-FR"/>
        </w:rPr>
      </w:pPr>
    </w:p>
    <w:p w:rsidR="006B4EB3" w:rsidRPr="0052086F" w:rsidRDefault="006B4EB3" w:rsidP="006B4EB3">
      <w:pPr>
        <w:rPr>
          <w:color w:val="auto"/>
          <w:lang w:val="fr-FR"/>
        </w:rPr>
      </w:pPr>
    </w:p>
    <w:p w:rsidR="006B4EB3" w:rsidRPr="0052086F" w:rsidRDefault="006B4EB3" w:rsidP="006B4EB3">
      <w:pPr>
        <w:rPr>
          <w:color w:val="auto"/>
          <w:lang w:val="fr-FR"/>
        </w:rPr>
      </w:pPr>
    </w:p>
    <w:p w:rsidR="006B4EB3" w:rsidRPr="0052086F" w:rsidRDefault="006B4EB3" w:rsidP="006B4EB3">
      <w:pPr>
        <w:rPr>
          <w:color w:val="auto"/>
          <w:lang w:val="fr-FR"/>
        </w:rPr>
      </w:pPr>
    </w:p>
    <w:p w:rsidR="006B4EB3" w:rsidRPr="002D4C20" w:rsidRDefault="006B4EB3" w:rsidP="006B4EB3">
      <w:pPr>
        <w:ind w:left="0"/>
        <w:rPr>
          <w:rFonts w:ascii="Cambria" w:hAnsi="Cambria"/>
          <w:color w:val="auto"/>
          <w:sz w:val="24"/>
          <w:szCs w:val="24"/>
          <w:lang w:val="fr-FR"/>
        </w:rPr>
      </w:pPr>
      <w:r w:rsidRPr="002D4C20">
        <w:rPr>
          <w:rFonts w:ascii="Cambria" w:hAnsi="Cambria"/>
          <w:color w:val="auto"/>
          <w:sz w:val="24"/>
          <w:szCs w:val="24"/>
          <w:lang w:val="fr-FR"/>
        </w:rPr>
        <w:t>Ton hypothèse de départ est-elle vérifiée ……………………………………………………………………………………………….</w:t>
      </w:r>
    </w:p>
    <w:p w:rsidR="006B4EB3" w:rsidRDefault="006B4EB3" w:rsidP="006B4EB3">
      <w:pPr>
        <w:ind w:left="0"/>
        <w:rPr>
          <w:rFonts w:ascii="Cambria" w:hAnsi="Cambria"/>
          <w:color w:val="auto"/>
          <w:sz w:val="24"/>
          <w:szCs w:val="24"/>
          <w:lang w:val="fr-FR"/>
        </w:rPr>
      </w:pPr>
      <w:r w:rsidRPr="002D4C20">
        <w:rPr>
          <w:rFonts w:ascii="Cambria" w:hAnsi="Cambria"/>
          <w:color w:val="auto"/>
          <w:sz w:val="24"/>
          <w:szCs w:val="24"/>
          <w:lang w:val="fr-FR"/>
        </w:rPr>
        <w:t xml:space="preserve">Y’a-t-il d’autres solutions pour se diriger ? Pour t’aider va sur le site </w:t>
      </w:r>
      <w:hyperlink r:id="rId23" w:history="1">
        <w:r w:rsidRPr="002D4C20">
          <w:rPr>
            <w:rStyle w:val="Lienhypertexte"/>
            <w:rFonts w:ascii="Cambria" w:hAnsi="Cambria"/>
            <w:color w:val="auto"/>
            <w:sz w:val="24"/>
            <w:szCs w:val="24"/>
            <w:lang w:val="fr-FR"/>
          </w:rPr>
          <w:t>www.commeunvelo.com</w:t>
        </w:r>
      </w:hyperlink>
      <w:r w:rsidRPr="002D4C20">
        <w:rPr>
          <w:rFonts w:ascii="Cambria" w:hAnsi="Cambria"/>
          <w:color w:val="auto"/>
          <w:sz w:val="24"/>
          <w:szCs w:val="24"/>
          <w:lang w:val="fr-FR"/>
        </w:rPr>
        <w:t xml:space="preserve"> et explique comment on peut se diriger ?</w:t>
      </w:r>
      <w:r w:rsidR="002D4C20">
        <w:rPr>
          <w:rFonts w:ascii="Cambria" w:hAnsi="Cambria"/>
          <w:color w:val="auto"/>
          <w:sz w:val="24"/>
          <w:szCs w:val="24"/>
          <w:lang w:val="fr-FR"/>
        </w:rPr>
        <w:t xml:space="preserve"> </w:t>
      </w:r>
      <w:r w:rsidRPr="002D4C20">
        <w:rPr>
          <w:rFonts w:ascii="Cambria" w:hAnsi="Cambria"/>
          <w:color w:val="auto"/>
          <w:sz w:val="24"/>
          <w:szCs w:val="24"/>
          <w:lang w:val="fr-FR"/>
        </w:rPr>
        <w:t>Fais un croquis.</w:t>
      </w:r>
    </w:p>
    <w:p w:rsidR="009C3FB8" w:rsidRDefault="009C3FB8" w:rsidP="006B4EB3">
      <w:pPr>
        <w:ind w:left="0"/>
        <w:rPr>
          <w:rFonts w:ascii="Cambria" w:hAnsi="Cambria"/>
          <w:color w:val="auto"/>
          <w:sz w:val="24"/>
          <w:szCs w:val="24"/>
          <w:lang w:val="fr-FR"/>
        </w:rPr>
      </w:pPr>
      <w:r>
        <w:rPr>
          <w:rFonts w:ascii="Cambria" w:hAnsi="Cambria"/>
          <w:color w:val="auto"/>
          <w:sz w:val="24"/>
          <w:szCs w:val="24"/>
          <w:lang w:val="fr-FR"/>
        </w:rPr>
        <w:t>Quel est le mouvement du guidon par rapport par rapport au cadre ?</w:t>
      </w:r>
    </w:p>
    <w:p w:rsidR="009C3FB8" w:rsidRPr="002D4C20" w:rsidRDefault="009C3FB8" w:rsidP="006B4EB3">
      <w:pPr>
        <w:ind w:left="0"/>
        <w:rPr>
          <w:rFonts w:ascii="Cambria" w:hAnsi="Cambria"/>
          <w:color w:val="auto"/>
          <w:sz w:val="24"/>
          <w:szCs w:val="24"/>
          <w:lang w:val="fr-FR"/>
        </w:rPr>
      </w:pPr>
      <w:r>
        <w:rPr>
          <w:rFonts w:ascii="Cambria" w:hAnsi="Cambria"/>
          <w:color w:val="auto"/>
          <w:sz w:val="24"/>
          <w:szCs w:val="24"/>
          <w:lang w:val="fr-FR"/>
        </w:rPr>
        <w:t xml:space="preserve">Quel est le mouvement du vélo en règle </w:t>
      </w:r>
      <w:r w:rsidR="00B54DF2">
        <w:rPr>
          <w:rFonts w:ascii="Cambria" w:hAnsi="Cambria"/>
          <w:color w:val="auto"/>
          <w:sz w:val="24"/>
          <w:szCs w:val="24"/>
          <w:lang w:val="fr-FR"/>
        </w:rPr>
        <w:t>générale</w:t>
      </w:r>
      <w:r>
        <w:rPr>
          <w:rFonts w:ascii="Cambria" w:hAnsi="Cambria"/>
          <w:color w:val="auto"/>
          <w:sz w:val="24"/>
          <w:szCs w:val="24"/>
          <w:lang w:val="fr-FR"/>
        </w:rPr>
        <w:t xml:space="preserve"> ? </w:t>
      </w:r>
    </w:p>
    <w:p w:rsidR="006B4EB3" w:rsidRPr="002D4C20" w:rsidRDefault="006B4EB3" w:rsidP="006B4EB3">
      <w:pPr>
        <w:rPr>
          <w:rFonts w:ascii="Cambria" w:hAnsi="Cambria"/>
          <w:color w:val="auto"/>
          <w:sz w:val="24"/>
          <w:szCs w:val="24"/>
          <w:lang w:val="fr-FR"/>
        </w:rPr>
      </w:pPr>
    </w:p>
    <w:p w:rsidR="006B4EB3" w:rsidRPr="0052086F" w:rsidRDefault="006B4EB3" w:rsidP="006B4EB3">
      <w:pPr>
        <w:rPr>
          <w:rFonts w:ascii="Comic Sans MS" w:hAnsi="Comic Sans MS"/>
          <w:color w:val="auto"/>
          <w:lang w:val="fr-FR"/>
        </w:rPr>
      </w:pPr>
    </w:p>
    <w:p w:rsidR="006B4EB3" w:rsidRDefault="006B4EB3" w:rsidP="006B4EB3">
      <w:pPr>
        <w:rPr>
          <w:rFonts w:ascii="Comic Sans MS" w:hAnsi="Comic Sans MS"/>
          <w:color w:val="auto"/>
          <w:lang w:val="fr-FR"/>
        </w:rPr>
      </w:pPr>
    </w:p>
    <w:p w:rsidR="009071BA" w:rsidRDefault="009071BA" w:rsidP="006B4EB3">
      <w:pPr>
        <w:rPr>
          <w:rFonts w:ascii="Comic Sans MS" w:hAnsi="Comic Sans MS"/>
          <w:color w:val="auto"/>
          <w:lang w:val="fr-FR"/>
        </w:rPr>
      </w:pPr>
    </w:p>
    <w:p w:rsidR="009071BA" w:rsidRDefault="009071BA" w:rsidP="006B4EB3">
      <w:pPr>
        <w:rPr>
          <w:rFonts w:ascii="Comic Sans MS" w:hAnsi="Comic Sans MS"/>
          <w:color w:val="auto"/>
          <w:lang w:val="fr-FR"/>
        </w:rPr>
      </w:pPr>
    </w:p>
    <w:p w:rsidR="009071BA" w:rsidRDefault="009071BA" w:rsidP="006B4EB3">
      <w:pPr>
        <w:rPr>
          <w:rFonts w:ascii="Comic Sans MS" w:hAnsi="Comic Sans MS"/>
          <w:color w:val="auto"/>
          <w:lang w:val="fr-FR"/>
        </w:rPr>
      </w:pPr>
    </w:p>
    <w:p w:rsidR="00655013" w:rsidRPr="0052086F" w:rsidRDefault="00655013" w:rsidP="00EE0D0B">
      <w:pPr>
        <w:ind w:left="0"/>
        <w:rPr>
          <w:color w:val="auto"/>
          <w:lang w:val="fr-FR"/>
        </w:rPr>
      </w:pPr>
    </w:p>
    <w:p w:rsidR="006B4EB3" w:rsidRPr="0052086F" w:rsidRDefault="006B4EB3" w:rsidP="006B4EB3">
      <w:pPr>
        <w:pStyle w:val="NormalWeb"/>
        <w:rPr>
          <w:rFonts w:ascii="Georgia" w:hAnsi="Georgia"/>
          <w:b/>
          <w:bCs/>
          <w:sz w:val="27"/>
          <w:szCs w:val="27"/>
        </w:rPr>
      </w:pPr>
    </w:p>
    <w:p w:rsidR="006B4EB3" w:rsidRPr="0052086F" w:rsidRDefault="00EE7333" w:rsidP="006B4EB3">
      <w:pPr>
        <w:pStyle w:val="NormalWeb"/>
        <w:rPr>
          <w:rFonts w:ascii="Georgia" w:hAnsi="Georgia"/>
          <w:b/>
          <w:bCs/>
          <w:sz w:val="27"/>
          <w:szCs w:val="27"/>
        </w:rPr>
      </w:pPr>
      <w:r>
        <w:rPr>
          <w:rFonts w:ascii="Georgia" w:hAnsi="Georgia"/>
          <w:b/>
          <w:bCs/>
          <w:noProof/>
          <w:sz w:val="27"/>
          <w:szCs w:val="27"/>
        </w:rPr>
        <w:pict>
          <v:shape id="_x0000_s1330" type="#_x0000_t144" style="position:absolute;margin-left:99pt;margin-top:-4.25pt;width:261pt;height:45pt;z-index:251629056" fillcolor="black">
            <v:shadow color="#868686"/>
            <v:textpath style="font-family:&quot;Arial Black&quot;;font-size:16pt" fitshape="t" trim="t" string="fiche technique du démontage&#10; du jeu de direction"/>
          </v:shape>
        </w:pict>
      </w:r>
    </w:p>
    <w:p w:rsidR="006B4EB3" w:rsidRPr="0052086F" w:rsidRDefault="006B4EB3" w:rsidP="006B4EB3">
      <w:pPr>
        <w:pStyle w:val="NormalWeb"/>
        <w:rPr>
          <w:rFonts w:ascii="Book Antiqua" w:hAnsi="Book Antiqua"/>
        </w:rPr>
      </w:pPr>
      <w:r w:rsidRPr="0052086F">
        <w:rPr>
          <w:rFonts w:ascii="Georgia" w:hAnsi="Georgia"/>
          <w:b/>
          <w:bCs/>
          <w:sz w:val="27"/>
          <w:szCs w:val="27"/>
        </w:rPr>
        <w:t>Comment démonter son jeu de direction?</w:t>
      </w:r>
    </w:p>
    <w:p w:rsidR="006B4EB3" w:rsidRPr="0052086F" w:rsidRDefault="006B4EB3" w:rsidP="006B4EB3">
      <w:pPr>
        <w:pStyle w:val="NormalWeb"/>
        <w:rPr>
          <w:rFonts w:ascii="Book Antiqua" w:hAnsi="Book Antiqua"/>
        </w:rPr>
      </w:pPr>
      <w:r w:rsidRPr="0052086F">
        <w:rPr>
          <w:rFonts w:ascii="Georgia" w:hAnsi="Georgia"/>
        </w:rPr>
        <w:t>1)   Dévisse et enlève le capot sur la potence.  </w:t>
      </w:r>
    </w:p>
    <w:p w:rsidR="006B4EB3" w:rsidRPr="0052086F" w:rsidRDefault="006B4EB3" w:rsidP="006B4EB3">
      <w:pPr>
        <w:pStyle w:val="NormalWeb"/>
        <w:rPr>
          <w:rFonts w:ascii="Book Antiqua" w:hAnsi="Book Antiqua"/>
        </w:rPr>
      </w:pPr>
      <w:r w:rsidRPr="0052086F">
        <w:rPr>
          <w:rFonts w:ascii="Georgia" w:hAnsi="Georgia"/>
        </w:rPr>
        <w:t xml:space="preserve">  </w:t>
      </w:r>
      <w:r w:rsidR="00E734BC">
        <w:rPr>
          <w:rFonts w:ascii="Georgia" w:hAnsi="Georgia"/>
          <w:noProof/>
          <w:lang w:eastAsia="fr-FR"/>
        </w:rPr>
        <w:drawing>
          <wp:inline distT="0" distB="0" distL="0" distR="0">
            <wp:extent cx="1943100" cy="1457325"/>
            <wp:effectExtent l="19050" t="0" r="0" b="0"/>
            <wp:docPr id="24" name="Image 24" descr="ahead_ca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head_capot"/>
                    <pic:cNvPicPr>
                      <a:picLocks noChangeAspect="1" noChangeArrowheads="1"/>
                    </pic:cNvPicPr>
                  </pic:nvPicPr>
                  <pic:blipFill>
                    <a:blip r:embed="rId24"/>
                    <a:srcRect/>
                    <a:stretch>
                      <a:fillRect/>
                    </a:stretch>
                  </pic:blipFill>
                  <pic:spPr bwMode="auto">
                    <a:xfrm>
                      <a:off x="0" y="0"/>
                      <a:ext cx="1943100" cy="1457325"/>
                    </a:xfrm>
                    <a:prstGeom prst="rect">
                      <a:avLst/>
                    </a:prstGeom>
                    <a:noFill/>
                    <a:ln w="9525">
                      <a:noFill/>
                      <a:miter lim="800000"/>
                      <a:headEnd/>
                      <a:tailEnd/>
                    </a:ln>
                  </pic:spPr>
                </pic:pic>
              </a:graphicData>
            </a:graphic>
          </wp:inline>
        </w:drawing>
      </w:r>
    </w:p>
    <w:p w:rsidR="006B4EB3" w:rsidRPr="0052086F" w:rsidRDefault="006B4EB3" w:rsidP="006B4EB3">
      <w:pPr>
        <w:pStyle w:val="NormalWeb"/>
        <w:rPr>
          <w:rFonts w:ascii="Book Antiqua" w:hAnsi="Book Antiqua"/>
        </w:rPr>
      </w:pPr>
      <w:r w:rsidRPr="0052086F">
        <w:rPr>
          <w:rFonts w:ascii="Georgia" w:hAnsi="Georgia"/>
        </w:rPr>
        <w:t>2)   Enlève la potence et toutes les bagues de rehausse</w:t>
      </w:r>
    </w:p>
    <w:p w:rsidR="006B4EB3" w:rsidRPr="0052086F" w:rsidRDefault="006B4EB3" w:rsidP="006B4EB3">
      <w:pPr>
        <w:pStyle w:val="NormalWeb"/>
        <w:rPr>
          <w:rFonts w:ascii="Book Antiqua" w:hAnsi="Book Antiqua"/>
        </w:rPr>
      </w:pPr>
      <w:r w:rsidRPr="0052086F">
        <w:rPr>
          <w:rFonts w:ascii="Georgia" w:hAnsi="Georgia"/>
        </w:rPr>
        <w:t>3)   Si le pivot ne descend pas, tape le haut du pivot avec un maillet en caoutchouc</w:t>
      </w:r>
    </w:p>
    <w:p w:rsidR="006B4EB3" w:rsidRPr="0052086F" w:rsidRDefault="006B4EB3" w:rsidP="006B4EB3">
      <w:pPr>
        <w:pStyle w:val="NormalWeb"/>
        <w:rPr>
          <w:rFonts w:ascii="Book Antiqua" w:hAnsi="Book Antiqua"/>
        </w:rPr>
      </w:pPr>
      <w:r w:rsidRPr="0052086F">
        <w:rPr>
          <w:rFonts w:ascii="Georgia" w:hAnsi="Georgia"/>
        </w:rPr>
        <w:t>4)   Ôte les roulements, cache poussière etc.</w:t>
      </w:r>
    </w:p>
    <w:p w:rsidR="006B4EB3" w:rsidRPr="0052086F" w:rsidRDefault="006B4EB3" w:rsidP="006B4EB3">
      <w:pPr>
        <w:pStyle w:val="NormalWeb"/>
        <w:rPr>
          <w:rFonts w:ascii="Book Antiqua" w:hAnsi="Book Antiqua"/>
        </w:rPr>
      </w:pPr>
      <w:r w:rsidRPr="0052086F">
        <w:rPr>
          <w:rFonts w:ascii="Georgia" w:hAnsi="Georgia"/>
        </w:rPr>
        <w:t>5)   Enlève sa fourche</w:t>
      </w:r>
    </w:p>
    <w:tbl>
      <w:tblPr>
        <w:tblW w:w="3322" w:type="dxa"/>
        <w:tblCellSpacing w:w="15" w:type="dxa"/>
        <w:tblCellMar>
          <w:top w:w="30" w:type="dxa"/>
          <w:left w:w="30" w:type="dxa"/>
          <w:bottom w:w="30" w:type="dxa"/>
          <w:right w:w="30" w:type="dxa"/>
        </w:tblCellMar>
        <w:tblLook w:val="0000"/>
      </w:tblPr>
      <w:tblGrid>
        <w:gridCol w:w="5550"/>
      </w:tblGrid>
      <w:tr w:rsidR="006B4EB3" w:rsidRPr="0052086F" w:rsidTr="00DA685A">
        <w:trPr>
          <w:trHeight w:val="2249"/>
          <w:tblCellSpacing w:w="15" w:type="dxa"/>
        </w:trPr>
        <w:tc>
          <w:tcPr>
            <w:tcW w:w="3262" w:type="dxa"/>
            <w:tcBorders>
              <w:top w:val="nil"/>
              <w:left w:val="nil"/>
              <w:bottom w:val="nil"/>
              <w:right w:val="nil"/>
            </w:tcBorders>
            <w:vAlign w:val="center"/>
          </w:tcPr>
          <w:p w:rsidR="006B4EB3" w:rsidRPr="0052086F" w:rsidRDefault="00E734BC" w:rsidP="00DA685A">
            <w:pPr>
              <w:rPr>
                <w:rFonts w:ascii="Book Antiqua" w:hAnsi="Book Antiqua"/>
                <w:color w:val="auto"/>
              </w:rPr>
            </w:pPr>
            <w:r>
              <w:rPr>
                <w:rFonts w:ascii="Georgia" w:hAnsi="Georgia"/>
                <w:noProof/>
                <w:color w:val="auto"/>
                <w:lang w:val="fr-FR" w:eastAsia="fr-FR" w:bidi="ar-SA"/>
              </w:rPr>
              <w:lastRenderedPageBreak/>
              <w:drawing>
                <wp:inline distT="0" distB="0" distL="0" distR="0">
                  <wp:extent cx="2047875" cy="1543050"/>
                  <wp:effectExtent l="19050" t="0" r="9525" b="0"/>
                  <wp:docPr id="25" name="Image 25" descr="ahead_cone_f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head_cone_fin"/>
                          <pic:cNvPicPr>
                            <a:picLocks noChangeAspect="1" noChangeArrowheads="1"/>
                          </pic:cNvPicPr>
                        </pic:nvPicPr>
                        <pic:blipFill>
                          <a:blip r:embed="rId25"/>
                          <a:srcRect/>
                          <a:stretch>
                            <a:fillRect/>
                          </a:stretch>
                        </pic:blipFill>
                        <pic:spPr bwMode="auto">
                          <a:xfrm>
                            <a:off x="0" y="0"/>
                            <a:ext cx="2047875" cy="1543050"/>
                          </a:xfrm>
                          <a:prstGeom prst="rect">
                            <a:avLst/>
                          </a:prstGeom>
                          <a:noFill/>
                          <a:ln w="9525">
                            <a:noFill/>
                            <a:miter lim="800000"/>
                            <a:headEnd/>
                            <a:tailEnd/>
                          </a:ln>
                        </pic:spPr>
                      </pic:pic>
                    </a:graphicData>
                  </a:graphic>
                </wp:inline>
              </w:drawing>
            </w:r>
          </w:p>
        </w:tc>
      </w:tr>
    </w:tbl>
    <w:p w:rsidR="006B4EB3" w:rsidRPr="0052086F" w:rsidRDefault="006B4EB3" w:rsidP="007C0227">
      <w:pPr>
        <w:pStyle w:val="NormalWeb"/>
        <w:rPr>
          <w:rFonts w:ascii="Book Antiqua" w:hAnsi="Book Antiqua"/>
        </w:rPr>
      </w:pPr>
    </w:p>
    <w:p w:rsidR="006B4EB3" w:rsidRPr="0052086F" w:rsidRDefault="00E734BC" w:rsidP="006B4EB3">
      <w:pPr>
        <w:ind w:left="0"/>
        <w:rPr>
          <w:color w:val="auto"/>
        </w:rPr>
      </w:pPr>
      <w:r>
        <w:rPr>
          <w:rFonts w:ascii="Georgia" w:hAnsi="Georgia"/>
          <w:noProof/>
          <w:color w:val="auto"/>
          <w:lang w:val="fr-FR" w:eastAsia="fr-FR" w:bidi="ar-SA"/>
        </w:rPr>
        <w:drawing>
          <wp:inline distT="0" distB="0" distL="0" distR="0">
            <wp:extent cx="4657725" cy="2352675"/>
            <wp:effectExtent l="19050" t="0" r="9525" b="0"/>
            <wp:docPr id="26" name="Image 26" descr="ahead_eclat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head_eclate2"/>
                    <pic:cNvPicPr>
                      <a:picLocks noChangeAspect="1" noChangeArrowheads="1"/>
                    </pic:cNvPicPr>
                  </pic:nvPicPr>
                  <pic:blipFill>
                    <a:blip r:embed="rId26"/>
                    <a:srcRect/>
                    <a:stretch>
                      <a:fillRect/>
                    </a:stretch>
                  </pic:blipFill>
                  <pic:spPr bwMode="auto">
                    <a:xfrm>
                      <a:off x="0" y="0"/>
                      <a:ext cx="4657725" cy="2352675"/>
                    </a:xfrm>
                    <a:prstGeom prst="rect">
                      <a:avLst/>
                    </a:prstGeom>
                    <a:noFill/>
                    <a:ln w="9525">
                      <a:noFill/>
                      <a:miter lim="800000"/>
                      <a:headEnd/>
                      <a:tailEnd/>
                    </a:ln>
                  </pic:spPr>
                </pic:pic>
              </a:graphicData>
            </a:graphic>
          </wp:inline>
        </w:drawing>
      </w:r>
    </w:p>
    <w:p w:rsidR="006B4EB3" w:rsidRPr="0052086F" w:rsidRDefault="006B4EB3" w:rsidP="006B4EB3">
      <w:pPr>
        <w:spacing w:before="100" w:beforeAutospacing="1" w:after="100" w:afterAutospacing="1"/>
        <w:jc w:val="center"/>
        <w:rPr>
          <w:rFonts w:eastAsia="SimSun"/>
          <w:b/>
          <w:bCs/>
          <w:color w:val="auto"/>
          <w:highlight w:val="cyan"/>
          <w:lang w:eastAsia="zh-CN"/>
        </w:rPr>
      </w:pPr>
    </w:p>
    <w:p w:rsidR="006B4EB3" w:rsidRPr="0052086F" w:rsidRDefault="006B4EB3" w:rsidP="006B4EB3">
      <w:pPr>
        <w:spacing w:before="100" w:beforeAutospacing="1" w:after="100" w:afterAutospacing="1"/>
        <w:jc w:val="center"/>
        <w:rPr>
          <w:rFonts w:eastAsia="SimSun"/>
          <w:b/>
          <w:bCs/>
          <w:color w:val="auto"/>
          <w:highlight w:val="cyan"/>
          <w:lang w:eastAsia="zh-CN"/>
        </w:rPr>
      </w:pPr>
    </w:p>
    <w:p w:rsidR="006B4EB3" w:rsidRPr="0052086F" w:rsidRDefault="00E734BC" w:rsidP="006B4EB3">
      <w:pPr>
        <w:spacing w:before="100" w:beforeAutospacing="1" w:after="100" w:afterAutospacing="1"/>
        <w:ind w:left="0"/>
        <w:jc w:val="center"/>
        <w:rPr>
          <w:rFonts w:eastAsia="SimSun"/>
          <w:b/>
          <w:bCs/>
          <w:color w:val="auto"/>
          <w:highlight w:val="cyan"/>
          <w:lang w:eastAsia="zh-CN"/>
        </w:rPr>
      </w:pPr>
      <w:r>
        <w:rPr>
          <w:noProof/>
          <w:color w:val="auto"/>
          <w:lang w:val="fr-FR" w:eastAsia="fr-FR" w:bidi="ar-SA"/>
        </w:rPr>
        <w:drawing>
          <wp:inline distT="0" distB="0" distL="0" distR="0">
            <wp:extent cx="4819650" cy="2847975"/>
            <wp:effectExtent l="19050" t="0" r="0" b="0"/>
            <wp:docPr id="27" name="Image 27" descr="ANATOMIE_ve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NATOMIE_velo"/>
                    <pic:cNvPicPr>
                      <a:picLocks noChangeAspect="1" noChangeArrowheads="1"/>
                    </pic:cNvPicPr>
                  </pic:nvPicPr>
                  <pic:blipFill>
                    <a:blip r:embed="rId27"/>
                    <a:srcRect/>
                    <a:stretch>
                      <a:fillRect/>
                    </a:stretch>
                  </pic:blipFill>
                  <pic:spPr bwMode="auto">
                    <a:xfrm>
                      <a:off x="0" y="0"/>
                      <a:ext cx="4819650" cy="2847975"/>
                    </a:xfrm>
                    <a:prstGeom prst="rect">
                      <a:avLst/>
                    </a:prstGeom>
                    <a:noFill/>
                    <a:ln w="9525">
                      <a:noFill/>
                      <a:miter lim="800000"/>
                      <a:headEnd/>
                      <a:tailEnd/>
                    </a:ln>
                  </pic:spPr>
                </pic:pic>
              </a:graphicData>
            </a:graphic>
          </wp:inline>
        </w:drawing>
      </w:r>
    </w:p>
    <w:tbl>
      <w:tblPr>
        <w:tblW w:w="5053" w:type="pct"/>
        <w:tblCellSpacing w:w="0" w:type="dxa"/>
        <w:tblCellMar>
          <w:left w:w="0" w:type="dxa"/>
          <w:right w:w="0" w:type="dxa"/>
        </w:tblCellMar>
        <w:tblLook w:val="0000"/>
      </w:tblPr>
      <w:tblGrid>
        <w:gridCol w:w="3419"/>
        <w:gridCol w:w="3345"/>
        <w:gridCol w:w="3067"/>
      </w:tblGrid>
      <w:tr w:rsidR="006B4EB3" w:rsidRPr="00582962" w:rsidTr="00DA685A">
        <w:trPr>
          <w:trHeight w:val="2299"/>
          <w:tblCellSpacing w:w="0" w:type="dxa"/>
        </w:trPr>
        <w:tc>
          <w:tcPr>
            <w:tcW w:w="1800" w:type="pct"/>
            <w:tcMar>
              <w:top w:w="0" w:type="dxa"/>
              <w:left w:w="50" w:type="dxa"/>
              <w:bottom w:w="0" w:type="dxa"/>
              <w:right w:w="0" w:type="dxa"/>
            </w:tcMar>
            <w:vAlign w:val="center"/>
          </w:tcPr>
          <w:p w:rsidR="006B4EB3" w:rsidRPr="0052086F" w:rsidRDefault="00EE7333" w:rsidP="006B4EB3">
            <w:pPr>
              <w:ind w:left="0"/>
              <w:rPr>
                <w:color w:val="auto"/>
                <w:lang w:val="fr-FR"/>
              </w:rPr>
            </w:pPr>
            <w:r w:rsidRPr="00EE7333">
              <w:rPr>
                <w:rFonts w:eastAsia="SimSun"/>
                <w:b/>
                <w:bCs/>
                <w:noProof/>
                <w:color w:val="auto"/>
              </w:rPr>
              <w:lastRenderedPageBreak/>
              <w:pict>
                <v:shape id="_x0000_s1314" type="#_x0000_t98" style="position:absolute;margin-left:-19.65pt;margin-top:126.35pt;width:519.75pt;height:104.75pt;z-index:251612672"/>
              </w:pict>
            </w:r>
            <w:r w:rsidR="006B4EB3" w:rsidRPr="0052086F">
              <w:rPr>
                <w:rStyle w:val="title31"/>
                <w:color w:val="auto"/>
                <w:lang w:val="fr-FR"/>
              </w:rPr>
              <w:t>01 - Tube de horizontal</w:t>
            </w:r>
            <w:r w:rsidR="006B4EB3" w:rsidRPr="0052086F">
              <w:rPr>
                <w:rFonts w:ascii="Verdana" w:hAnsi="Verdana"/>
                <w:b/>
                <w:bCs/>
                <w:color w:val="auto"/>
                <w:sz w:val="17"/>
                <w:szCs w:val="17"/>
                <w:lang w:val="fr-FR"/>
              </w:rPr>
              <w:br/>
            </w:r>
            <w:r w:rsidR="006B4EB3" w:rsidRPr="0052086F">
              <w:rPr>
                <w:rStyle w:val="title31"/>
                <w:color w:val="auto"/>
                <w:lang w:val="fr-FR"/>
              </w:rPr>
              <w:t>02 - Tube de selle</w:t>
            </w:r>
            <w:r w:rsidR="006B4EB3" w:rsidRPr="0052086F">
              <w:rPr>
                <w:rFonts w:ascii="Verdana" w:hAnsi="Verdana"/>
                <w:b/>
                <w:bCs/>
                <w:color w:val="auto"/>
                <w:sz w:val="17"/>
                <w:szCs w:val="17"/>
                <w:lang w:val="fr-FR"/>
              </w:rPr>
              <w:br/>
            </w:r>
            <w:r w:rsidR="006B4EB3" w:rsidRPr="0052086F">
              <w:rPr>
                <w:rStyle w:val="title31"/>
                <w:color w:val="auto"/>
                <w:lang w:val="fr-FR"/>
              </w:rPr>
              <w:t>03 - Tube diagonal</w:t>
            </w:r>
            <w:r w:rsidR="006B4EB3" w:rsidRPr="0052086F">
              <w:rPr>
                <w:rFonts w:ascii="Verdana" w:hAnsi="Verdana"/>
                <w:b/>
                <w:bCs/>
                <w:color w:val="auto"/>
                <w:sz w:val="17"/>
                <w:szCs w:val="17"/>
                <w:lang w:val="fr-FR"/>
              </w:rPr>
              <w:br/>
            </w:r>
            <w:r w:rsidR="006B4EB3" w:rsidRPr="0052086F">
              <w:rPr>
                <w:rStyle w:val="title31"/>
                <w:color w:val="auto"/>
                <w:lang w:val="fr-FR"/>
              </w:rPr>
              <w:t>04 - Tube de direction</w:t>
            </w:r>
            <w:r w:rsidR="006B4EB3" w:rsidRPr="0052086F">
              <w:rPr>
                <w:rFonts w:ascii="Verdana" w:hAnsi="Verdana"/>
                <w:b/>
                <w:bCs/>
                <w:color w:val="auto"/>
                <w:sz w:val="17"/>
                <w:szCs w:val="17"/>
                <w:lang w:val="fr-FR"/>
              </w:rPr>
              <w:br/>
            </w:r>
            <w:r w:rsidR="006B4EB3" w:rsidRPr="0052086F">
              <w:rPr>
                <w:rStyle w:val="title31"/>
                <w:color w:val="auto"/>
                <w:lang w:val="fr-FR"/>
              </w:rPr>
              <w:t>05 - Haubans de selle</w:t>
            </w:r>
            <w:r w:rsidR="006B4EB3" w:rsidRPr="0052086F">
              <w:rPr>
                <w:rFonts w:ascii="Verdana" w:hAnsi="Verdana"/>
                <w:b/>
                <w:bCs/>
                <w:color w:val="auto"/>
                <w:sz w:val="17"/>
                <w:szCs w:val="17"/>
                <w:lang w:val="fr-FR"/>
              </w:rPr>
              <w:br/>
            </w:r>
            <w:r w:rsidR="006B4EB3" w:rsidRPr="0052086F">
              <w:rPr>
                <w:rStyle w:val="title31"/>
                <w:color w:val="auto"/>
                <w:lang w:val="fr-FR"/>
              </w:rPr>
              <w:t>06 - Tube de base</w:t>
            </w:r>
            <w:r w:rsidR="006B4EB3" w:rsidRPr="0052086F">
              <w:rPr>
                <w:rFonts w:ascii="Verdana" w:hAnsi="Verdana"/>
                <w:b/>
                <w:bCs/>
                <w:color w:val="auto"/>
                <w:sz w:val="17"/>
                <w:szCs w:val="17"/>
                <w:lang w:val="fr-FR"/>
              </w:rPr>
              <w:br/>
            </w:r>
            <w:r w:rsidR="006B4EB3" w:rsidRPr="0052086F">
              <w:rPr>
                <w:rStyle w:val="title31"/>
                <w:color w:val="auto"/>
                <w:lang w:val="fr-FR"/>
              </w:rPr>
              <w:t>07 - Fourche</w:t>
            </w:r>
            <w:r w:rsidR="006B4EB3" w:rsidRPr="0052086F">
              <w:rPr>
                <w:rFonts w:ascii="Verdana" w:hAnsi="Verdana"/>
                <w:b/>
                <w:bCs/>
                <w:color w:val="auto"/>
                <w:sz w:val="17"/>
                <w:szCs w:val="17"/>
                <w:lang w:val="fr-FR"/>
              </w:rPr>
              <w:br/>
            </w:r>
            <w:r w:rsidR="006B4EB3" w:rsidRPr="0052086F">
              <w:rPr>
                <w:rStyle w:val="title31"/>
                <w:color w:val="auto"/>
                <w:lang w:val="fr-FR"/>
              </w:rPr>
              <w:t>08 - Potence</w:t>
            </w:r>
            <w:r w:rsidR="006B4EB3" w:rsidRPr="0052086F">
              <w:rPr>
                <w:rFonts w:ascii="Verdana" w:hAnsi="Verdana"/>
                <w:b/>
                <w:bCs/>
                <w:color w:val="auto"/>
                <w:sz w:val="17"/>
                <w:szCs w:val="17"/>
                <w:lang w:val="fr-FR"/>
              </w:rPr>
              <w:br/>
            </w:r>
            <w:r w:rsidR="006B4EB3" w:rsidRPr="0052086F">
              <w:rPr>
                <w:rStyle w:val="title31"/>
                <w:color w:val="auto"/>
                <w:lang w:val="fr-FR"/>
              </w:rPr>
              <w:t>09 - Tige de selle</w:t>
            </w:r>
            <w:r w:rsidR="006B4EB3" w:rsidRPr="0052086F">
              <w:rPr>
                <w:rFonts w:ascii="Verdana" w:hAnsi="Verdana"/>
                <w:b/>
                <w:bCs/>
                <w:color w:val="auto"/>
                <w:sz w:val="17"/>
                <w:szCs w:val="17"/>
                <w:lang w:val="fr-FR"/>
              </w:rPr>
              <w:br/>
            </w:r>
            <w:r w:rsidR="006B4EB3" w:rsidRPr="0052086F">
              <w:rPr>
                <w:rStyle w:val="title31"/>
                <w:color w:val="auto"/>
                <w:lang w:val="fr-FR"/>
              </w:rPr>
              <w:t>10 - Selle</w:t>
            </w:r>
          </w:p>
        </w:tc>
        <w:tc>
          <w:tcPr>
            <w:tcW w:w="1650" w:type="pct"/>
            <w:vAlign w:val="center"/>
          </w:tcPr>
          <w:p w:rsidR="006B4EB3" w:rsidRPr="0052086F" w:rsidRDefault="006B4EB3" w:rsidP="006B4EB3">
            <w:pPr>
              <w:ind w:left="0"/>
              <w:rPr>
                <w:color w:val="auto"/>
                <w:lang w:val="fr-FR"/>
              </w:rPr>
            </w:pPr>
            <w:r w:rsidRPr="0052086F">
              <w:rPr>
                <w:rStyle w:val="title31"/>
                <w:color w:val="auto"/>
                <w:lang w:val="fr-FR"/>
              </w:rPr>
              <w:t>11 - Pneu</w:t>
            </w:r>
            <w:r w:rsidRPr="0052086F">
              <w:rPr>
                <w:rFonts w:ascii="Verdana" w:hAnsi="Verdana"/>
                <w:b/>
                <w:bCs/>
                <w:color w:val="auto"/>
                <w:sz w:val="17"/>
                <w:szCs w:val="17"/>
                <w:lang w:val="fr-FR"/>
              </w:rPr>
              <w:br/>
            </w:r>
            <w:r w:rsidRPr="0052086F">
              <w:rPr>
                <w:rStyle w:val="title31"/>
                <w:color w:val="auto"/>
                <w:lang w:val="fr-FR"/>
              </w:rPr>
              <w:t>12 - Jante</w:t>
            </w:r>
            <w:r w:rsidRPr="0052086F">
              <w:rPr>
                <w:rFonts w:ascii="Verdana" w:hAnsi="Verdana"/>
                <w:b/>
                <w:bCs/>
                <w:color w:val="auto"/>
                <w:sz w:val="17"/>
                <w:szCs w:val="17"/>
                <w:lang w:val="fr-FR"/>
              </w:rPr>
              <w:br/>
            </w:r>
            <w:r w:rsidRPr="0052086F">
              <w:rPr>
                <w:rStyle w:val="title31"/>
                <w:color w:val="auto"/>
                <w:lang w:val="fr-FR"/>
              </w:rPr>
              <w:t>13 - Rayon</w:t>
            </w:r>
            <w:r w:rsidRPr="0052086F">
              <w:rPr>
                <w:rFonts w:ascii="Verdana" w:hAnsi="Verdana"/>
                <w:b/>
                <w:bCs/>
                <w:color w:val="auto"/>
                <w:sz w:val="17"/>
                <w:szCs w:val="17"/>
                <w:lang w:val="fr-FR"/>
              </w:rPr>
              <w:br/>
            </w:r>
            <w:r w:rsidRPr="0052086F">
              <w:rPr>
                <w:rStyle w:val="title31"/>
                <w:color w:val="auto"/>
                <w:lang w:val="fr-FR"/>
              </w:rPr>
              <w:t>14 - Valve</w:t>
            </w:r>
            <w:r w:rsidRPr="0052086F">
              <w:rPr>
                <w:rFonts w:ascii="Verdana" w:hAnsi="Verdana"/>
                <w:b/>
                <w:bCs/>
                <w:color w:val="auto"/>
                <w:sz w:val="17"/>
                <w:szCs w:val="17"/>
                <w:lang w:val="fr-FR"/>
              </w:rPr>
              <w:br/>
            </w:r>
            <w:r w:rsidRPr="0052086F">
              <w:rPr>
                <w:rStyle w:val="title31"/>
                <w:color w:val="auto"/>
                <w:lang w:val="fr-FR"/>
              </w:rPr>
              <w:t>15 - Moye</w:t>
            </w:r>
            <w:r w:rsidRPr="0052086F">
              <w:rPr>
                <w:rFonts w:ascii="Verdana" w:hAnsi="Verdana"/>
                <w:b/>
                <w:bCs/>
                <w:color w:val="auto"/>
                <w:sz w:val="17"/>
                <w:szCs w:val="17"/>
                <w:lang w:val="fr-FR"/>
              </w:rPr>
              <w:br/>
            </w:r>
            <w:r w:rsidRPr="0052086F">
              <w:rPr>
                <w:rStyle w:val="title31"/>
                <w:color w:val="auto"/>
                <w:lang w:val="fr-FR"/>
              </w:rPr>
              <w:t>16 - Dérailleur avant</w:t>
            </w:r>
            <w:r w:rsidRPr="0052086F">
              <w:rPr>
                <w:rFonts w:ascii="Verdana" w:hAnsi="Verdana"/>
                <w:b/>
                <w:bCs/>
                <w:color w:val="auto"/>
                <w:sz w:val="17"/>
                <w:szCs w:val="17"/>
                <w:lang w:val="fr-FR"/>
              </w:rPr>
              <w:br/>
            </w:r>
            <w:r w:rsidRPr="0052086F">
              <w:rPr>
                <w:rStyle w:val="title31"/>
                <w:color w:val="auto"/>
                <w:lang w:val="fr-FR"/>
              </w:rPr>
              <w:t>17 - Dérailleur arrière</w:t>
            </w:r>
            <w:r w:rsidRPr="0052086F">
              <w:rPr>
                <w:rFonts w:ascii="Verdana" w:hAnsi="Verdana"/>
                <w:b/>
                <w:bCs/>
                <w:color w:val="auto"/>
                <w:sz w:val="17"/>
                <w:szCs w:val="17"/>
                <w:lang w:val="fr-FR"/>
              </w:rPr>
              <w:br/>
            </w:r>
            <w:r w:rsidRPr="0052086F">
              <w:rPr>
                <w:rStyle w:val="title31"/>
                <w:color w:val="auto"/>
                <w:lang w:val="fr-FR"/>
              </w:rPr>
              <w:t>18 - Roue-libre</w:t>
            </w:r>
            <w:r w:rsidRPr="0052086F">
              <w:rPr>
                <w:rFonts w:ascii="Verdana" w:hAnsi="Verdana"/>
                <w:b/>
                <w:bCs/>
                <w:color w:val="auto"/>
                <w:sz w:val="17"/>
                <w:szCs w:val="17"/>
                <w:lang w:val="fr-FR"/>
              </w:rPr>
              <w:br/>
            </w:r>
            <w:r w:rsidRPr="0052086F">
              <w:rPr>
                <w:rStyle w:val="title31"/>
                <w:color w:val="auto"/>
                <w:lang w:val="fr-FR"/>
              </w:rPr>
              <w:t>19 - Chaine</w:t>
            </w:r>
            <w:r w:rsidRPr="0052086F">
              <w:rPr>
                <w:rFonts w:ascii="Verdana" w:hAnsi="Verdana"/>
                <w:b/>
                <w:bCs/>
                <w:color w:val="auto"/>
                <w:sz w:val="17"/>
                <w:szCs w:val="17"/>
                <w:lang w:val="fr-FR"/>
              </w:rPr>
              <w:br/>
            </w:r>
            <w:r w:rsidRPr="0052086F">
              <w:rPr>
                <w:rStyle w:val="title31"/>
                <w:color w:val="auto"/>
                <w:lang w:val="fr-FR"/>
              </w:rPr>
              <w:t>20 - Pédale</w:t>
            </w:r>
          </w:p>
        </w:tc>
        <w:tc>
          <w:tcPr>
            <w:tcW w:w="1550" w:type="pct"/>
          </w:tcPr>
          <w:p w:rsidR="006B4EB3" w:rsidRPr="0052086F" w:rsidRDefault="006B4EB3" w:rsidP="006B4EB3">
            <w:pPr>
              <w:ind w:left="0"/>
              <w:rPr>
                <w:color w:val="auto"/>
                <w:lang w:val="fr-FR"/>
              </w:rPr>
            </w:pPr>
            <w:r w:rsidRPr="0052086F">
              <w:rPr>
                <w:rStyle w:val="title31"/>
                <w:color w:val="auto"/>
                <w:lang w:val="fr-FR"/>
              </w:rPr>
              <w:t>21 - Manivelle</w:t>
            </w:r>
            <w:r w:rsidRPr="0052086F">
              <w:rPr>
                <w:rFonts w:ascii="Verdana" w:hAnsi="Verdana"/>
                <w:b/>
                <w:bCs/>
                <w:color w:val="auto"/>
                <w:sz w:val="17"/>
                <w:szCs w:val="17"/>
                <w:lang w:val="fr-FR"/>
              </w:rPr>
              <w:br/>
            </w:r>
            <w:r w:rsidRPr="0052086F">
              <w:rPr>
                <w:rStyle w:val="title31"/>
                <w:color w:val="auto"/>
                <w:lang w:val="fr-FR"/>
              </w:rPr>
              <w:t>22 - Plateau</w:t>
            </w:r>
            <w:r w:rsidRPr="0052086F">
              <w:rPr>
                <w:rFonts w:ascii="Verdana" w:hAnsi="Verdana"/>
                <w:b/>
                <w:bCs/>
                <w:color w:val="auto"/>
                <w:sz w:val="17"/>
                <w:szCs w:val="17"/>
                <w:lang w:val="fr-FR"/>
              </w:rPr>
              <w:br/>
            </w:r>
            <w:r w:rsidRPr="0052086F">
              <w:rPr>
                <w:rStyle w:val="title31"/>
                <w:color w:val="auto"/>
                <w:lang w:val="fr-FR"/>
              </w:rPr>
              <w:t>23 - Frein arrière</w:t>
            </w:r>
            <w:r w:rsidRPr="0052086F">
              <w:rPr>
                <w:rFonts w:ascii="Verdana" w:hAnsi="Verdana"/>
                <w:b/>
                <w:bCs/>
                <w:color w:val="auto"/>
                <w:sz w:val="17"/>
                <w:szCs w:val="17"/>
                <w:lang w:val="fr-FR"/>
              </w:rPr>
              <w:br/>
            </w:r>
            <w:r w:rsidRPr="0052086F">
              <w:rPr>
                <w:rStyle w:val="title31"/>
                <w:color w:val="auto"/>
                <w:lang w:val="fr-FR"/>
              </w:rPr>
              <w:t>24 - Frein avant</w:t>
            </w:r>
            <w:r w:rsidRPr="0052086F">
              <w:rPr>
                <w:rFonts w:ascii="Verdana" w:hAnsi="Verdana"/>
                <w:b/>
                <w:bCs/>
                <w:color w:val="auto"/>
                <w:sz w:val="17"/>
                <w:szCs w:val="17"/>
                <w:lang w:val="fr-FR"/>
              </w:rPr>
              <w:br/>
            </w:r>
            <w:r w:rsidRPr="0052086F">
              <w:rPr>
                <w:rStyle w:val="title31"/>
                <w:color w:val="auto"/>
                <w:lang w:val="fr-FR"/>
              </w:rPr>
              <w:t>25 - Manettes de vitesses</w:t>
            </w:r>
            <w:r w:rsidRPr="0052086F">
              <w:rPr>
                <w:rFonts w:ascii="Verdana" w:hAnsi="Verdana"/>
                <w:b/>
                <w:bCs/>
                <w:color w:val="auto"/>
                <w:sz w:val="17"/>
                <w:szCs w:val="17"/>
                <w:lang w:val="fr-FR"/>
              </w:rPr>
              <w:br/>
            </w:r>
            <w:r w:rsidRPr="0052086F">
              <w:rPr>
                <w:rStyle w:val="title31"/>
                <w:color w:val="auto"/>
                <w:lang w:val="fr-FR"/>
              </w:rPr>
              <w:t>26 - Jeu de direction</w:t>
            </w:r>
            <w:r w:rsidRPr="0052086F">
              <w:rPr>
                <w:rFonts w:ascii="Verdana" w:hAnsi="Verdana"/>
                <w:b/>
                <w:bCs/>
                <w:color w:val="auto"/>
                <w:sz w:val="17"/>
                <w:szCs w:val="17"/>
                <w:lang w:val="fr-FR"/>
              </w:rPr>
              <w:br/>
            </w:r>
            <w:r w:rsidRPr="0052086F">
              <w:rPr>
                <w:rStyle w:val="title31"/>
                <w:color w:val="auto"/>
                <w:lang w:val="fr-FR"/>
              </w:rPr>
              <w:t>27 - Levier de frein</w:t>
            </w:r>
            <w:r w:rsidRPr="0052086F">
              <w:rPr>
                <w:rFonts w:ascii="Verdana" w:hAnsi="Verdana"/>
                <w:b/>
                <w:bCs/>
                <w:color w:val="auto"/>
                <w:sz w:val="17"/>
                <w:szCs w:val="17"/>
                <w:lang w:val="fr-FR"/>
              </w:rPr>
              <w:br/>
            </w:r>
            <w:r w:rsidRPr="0052086F">
              <w:rPr>
                <w:rStyle w:val="title31"/>
                <w:color w:val="auto"/>
                <w:lang w:val="fr-FR"/>
              </w:rPr>
              <w:t>28 - Cocotte</w:t>
            </w:r>
            <w:r w:rsidRPr="0052086F">
              <w:rPr>
                <w:rFonts w:ascii="Verdana" w:hAnsi="Verdana"/>
                <w:b/>
                <w:bCs/>
                <w:color w:val="auto"/>
                <w:sz w:val="17"/>
                <w:szCs w:val="17"/>
                <w:lang w:val="fr-FR"/>
              </w:rPr>
              <w:br/>
            </w:r>
            <w:r w:rsidRPr="0052086F">
              <w:rPr>
                <w:rStyle w:val="title31"/>
                <w:color w:val="auto"/>
                <w:lang w:val="fr-FR"/>
              </w:rPr>
              <w:t>29 - Guidon</w:t>
            </w:r>
          </w:p>
        </w:tc>
      </w:tr>
    </w:tbl>
    <w:p w:rsidR="006B4EB3" w:rsidRPr="0052086F" w:rsidRDefault="00EE7333" w:rsidP="006B4EB3">
      <w:pPr>
        <w:spacing w:before="100" w:beforeAutospacing="1" w:after="100" w:afterAutospacing="1"/>
        <w:jc w:val="center"/>
        <w:rPr>
          <w:rFonts w:ascii="Comic Sans MS" w:eastAsia="SimSun" w:hAnsi="Comic Sans MS"/>
          <w:b/>
          <w:bCs/>
          <w:color w:val="auto"/>
          <w:highlight w:val="cyan"/>
          <w:lang w:val="fr-FR" w:eastAsia="zh-CN"/>
        </w:rPr>
      </w:pPr>
      <w:r w:rsidRPr="00EE7333">
        <w:rPr>
          <w:rFonts w:eastAsia="SimSun"/>
          <w:b/>
          <w:bCs/>
          <w:noProof/>
          <w:color w:val="auto"/>
          <w:lang w:eastAsia="zh-CN"/>
        </w:rPr>
        <w:pict>
          <v:shape id="_x0000_s1331" type="#_x0000_t202" style="position:absolute;left:0;text-align:left;margin-left:0;margin-top:9.25pt;width:491.6pt;height:70.1pt;z-index:251630080;mso-position-horizontal-relative:text;mso-position-vertical-relative:text" stroked="f">
            <v:textbox>
              <w:txbxContent>
                <w:p w:rsidR="00812E85" w:rsidRPr="006B4EB3" w:rsidRDefault="00812E85" w:rsidP="006B4EB3">
                  <w:pPr>
                    <w:ind w:left="0"/>
                    <w:rPr>
                      <w:rFonts w:ascii="Comic Sans MS" w:hAnsi="Comic Sans MS"/>
                      <w:b/>
                      <w:bCs/>
                      <w:lang w:val="fr-FR"/>
                    </w:rPr>
                  </w:pPr>
                  <w:r w:rsidRPr="006B4EB3">
                    <w:rPr>
                      <w:rFonts w:ascii="Comic Sans MS" w:hAnsi="Comic Sans MS"/>
                      <w:b/>
                      <w:bCs/>
                      <w:lang w:val="fr-FR"/>
                    </w:rPr>
                    <w:t>Synthèse : Pour se diriger, il faut quatre bagues pour faire tenir le système de direction au cadre. La fourche est encastrée à la potence par une grande vis et un boulon conique. Le système de direction tourne grâce aux jeux de roulement à billes et de la graisse a été introduite pour éviter les frottements.</w:t>
                  </w:r>
                </w:p>
              </w:txbxContent>
            </v:textbox>
          </v:shape>
        </w:pict>
      </w:r>
    </w:p>
    <w:p w:rsidR="006B4EB3" w:rsidRPr="0052086F" w:rsidRDefault="006B4EB3" w:rsidP="006B4EB3">
      <w:pPr>
        <w:spacing w:before="100" w:beforeAutospacing="1" w:after="100" w:afterAutospacing="1"/>
        <w:jc w:val="center"/>
        <w:rPr>
          <w:rFonts w:ascii="Comic Sans MS" w:eastAsia="SimSun" w:hAnsi="Comic Sans MS"/>
          <w:b/>
          <w:bCs/>
          <w:color w:val="auto"/>
          <w:highlight w:val="cyan"/>
          <w:lang w:val="fr-FR" w:eastAsia="zh-CN"/>
        </w:rPr>
      </w:pPr>
    </w:p>
    <w:p w:rsidR="006B4EB3" w:rsidRPr="0052086F" w:rsidRDefault="006B4EB3" w:rsidP="006B4EB3">
      <w:pPr>
        <w:spacing w:before="100" w:beforeAutospacing="1" w:after="100" w:afterAutospacing="1"/>
        <w:jc w:val="center"/>
        <w:rPr>
          <w:rFonts w:ascii="Comic Sans MS" w:eastAsia="SimSun" w:hAnsi="Comic Sans MS"/>
          <w:b/>
          <w:bCs/>
          <w:color w:val="auto"/>
          <w:highlight w:val="cyan"/>
          <w:lang w:val="fr-FR" w:eastAsia="zh-CN"/>
        </w:rPr>
      </w:pPr>
    </w:p>
    <w:p w:rsidR="006B4EB3" w:rsidRPr="0052086F" w:rsidRDefault="006B4EB3" w:rsidP="006B4EB3">
      <w:pPr>
        <w:ind w:left="0"/>
        <w:rPr>
          <w:rFonts w:ascii="Cambria" w:eastAsia="SimSun" w:hAnsi="Cambria"/>
          <w:bCs/>
          <w:i/>
          <w:color w:val="auto"/>
          <w:sz w:val="24"/>
          <w:szCs w:val="24"/>
          <w:u w:val="single"/>
          <w:lang w:val="fr-FR"/>
        </w:rPr>
      </w:pPr>
      <w:r w:rsidRPr="0052086F">
        <w:rPr>
          <w:rFonts w:ascii="Cambria" w:eastAsia="SimSun" w:hAnsi="Cambria"/>
          <w:bCs/>
          <w:i/>
          <w:color w:val="auto"/>
          <w:sz w:val="24"/>
          <w:szCs w:val="24"/>
          <w:u w:val="single"/>
          <w:lang w:val="fr-FR"/>
        </w:rPr>
        <w:t>Activité n°2 : Le système de direction de  patinette visionné par edrawing</w:t>
      </w:r>
      <w:r w:rsidR="00746A83" w:rsidRPr="0052086F">
        <w:rPr>
          <w:rFonts w:ascii="Cambria" w:eastAsia="SimSun" w:hAnsi="Cambria"/>
          <w:bCs/>
          <w:i/>
          <w:color w:val="auto"/>
          <w:sz w:val="24"/>
          <w:szCs w:val="24"/>
          <w:u w:val="single"/>
          <w:lang w:val="fr-FR"/>
        </w:rPr>
        <w:t>. Durée 1h.</w:t>
      </w:r>
    </w:p>
    <w:p w:rsidR="006B4EB3" w:rsidRPr="0052086F" w:rsidRDefault="006B4EB3" w:rsidP="006B4EB3">
      <w:pPr>
        <w:ind w:left="0"/>
        <w:rPr>
          <w:rFonts w:ascii="Comic Sans MS" w:eastAsia="SimSun" w:hAnsi="Comic Sans MS"/>
          <w:b/>
          <w:bCs/>
          <w:color w:val="auto"/>
          <w:u w:val="single"/>
          <w:lang w:val="fr-FR"/>
        </w:rPr>
      </w:pPr>
      <w:r w:rsidRPr="0052086F">
        <w:rPr>
          <w:rFonts w:ascii="Comic Sans MS" w:eastAsia="SimSun" w:hAnsi="Comic Sans MS"/>
          <w:b/>
          <w:bCs/>
          <w:color w:val="auto"/>
          <w:lang w:val="fr-FR" w:eastAsia="zh-CN"/>
        </w:rPr>
        <w:t>Comment identifier à partir d’une représentation les éléments qui assurent une fonction technique ?</w:t>
      </w:r>
    </w:p>
    <w:p w:rsidR="006B4EB3" w:rsidRPr="0052086F" w:rsidRDefault="006B4EB3" w:rsidP="006B4EB3">
      <w:pPr>
        <w:ind w:left="0"/>
        <w:rPr>
          <w:rFonts w:ascii="Comic Sans MS" w:eastAsia="SimSun" w:hAnsi="Comic Sans MS"/>
          <w:b/>
          <w:bCs/>
          <w:color w:val="auto"/>
          <w:u w:val="single"/>
          <w:lang w:val="fr-FR"/>
        </w:rPr>
      </w:pPr>
      <w:r w:rsidRPr="0052086F">
        <w:rPr>
          <w:rFonts w:ascii="Comic Sans MS" w:eastAsia="SimSun" w:hAnsi="Comic Sans MS"/>
          <w:b/>
          <w:bCs/>
          <w:color w:val="auto"/>
        </w:rPr>
        <w:t>Durée 40 minutes. (Niveau 2)</w:t>
      </w:r>
    </w:p>
    <w:p w:rsidR="006B4EB3" w:rsidRPr="0052086F" w:rsidRDefault="006B4EB3" w:rsidP="00F848F7">
      <w:pPr>
        <w:pStyle w:val="t5"/>
        <w:numPr>
          <w:ilvl w:val="0"/>
          <w:numId w:val="28"/>
        </w:numPr>
        <w:tabs>
          <w:tab w:val="left" w:pos="4660"/>
          <w:tab w:val="left" w:pos="6040"/>
          <w:tab w:val="right" w:pos="9680"/>
        </w:tabs>
        <w:rPr>
          <w:rFonts w:ascii="Comic Sans MS" w:hAnsi="Comic Sans MS"/>
          <w:sz w:val="20"/>
          <w:szCs w:val="20"/>
        </w:rPr>
      </w:pPr>
      <w:r w:rsidRPr="0052086F">
        <w:rPr>
          <w:rFonts w:ascii="Comic Sans MS" w:hAnsi="Comic Sans MS"/>
          <w:sz w:val="20"/>
          <w:szCs w:val="20"/>
        </w:rPr>
        <w:t>Allume ton ordinateur.</w:t>
      </w:r>
    </w:p>
    <w:p w:rsidR="006B4EB3" w:rsidRPr="0052086F" w:rsidRDefault="006B4EB3" w:rsidP="00F848F7">
      <w:pPr>
        <w:pStyle w:val="t5"/>
        <w:numPr>
          <w:ilvl w:val="0"/>
          <w:numId w:val="28"/>
        </w:numPr>
        <w:tabs>
          <w:tab w:val="left" w:pos="4660"/>
          <w:tab w:val="left" w:pos="6040"/>
          <w:tab w:val="right" w:pos="9680"/>
        </w:tabs>
        <w:rPr>
          <w:rFonts w:ascii="Comic Sans MS" w:hAnsi="Comic Sans MS"/>
          <w:sz w:val="20"/>
          <w:szCs w:val="20"/>
        </w:rPr>
      </w:pPr>
      <w:r w:rsidRPr="0052086F">
        <w:rPr>
          <w:rFonts w:ascii="Comic Sans MS" w:hAnsi="Comic Sans MS"/>
          <w:sz w:val="20"/>
          <w:szCs w:val="20"/>
        </w:rPr>
        <w:t>Clique sur « voisinage réseau », puis sur « serveur collège élèves ».</w:t>
      </w:r>
    </w:p>
    <w:p w:rsidR="006B4EB3" w:rsidRPr="0052086F" w:rsidRDefault="006B4EB3" w:rsidP="00F848F7">
      <w:pPr>
        <w:pStyle w:val="t5"/>
        <w:numPr>
          <w:ilvl w:val="0"/>
          <w:numId w:val="28"/>
        </w:numPr>
        <w:tabs>
          <w:tab w:val="left" w:pos="4660"/>
          <w:tab w:val="left" w:pos="6040"/>
          <w:tab w:val="right" w:pos="9680"/>
        </w:tabs>
        <w:rPr>
          <w:rFonts w:ascii="Comic Sans MS" w:hAnsi="Comic Sans MS"/>
          <w:sz w:val="20"/>
          <w:szCs w:val="20"/>
        </w:rPr>
      </w:pPr>
      <w:r w:rsidRPr="0052086F">
        <w:rPr>
          <w:rFonts w:ascii="Comic Sans MS" w:hAnsi="Comic Sans MS"/>
          <w:sz w:val="20"/>
          <w:szCs w:val="20"/>
        </w:rPr>
        <w:t>Ouvre le dossier « technologie 6</w:t>
      </w:r>
      <w:r w:rsidRPr="0052086F">
        <w:rPr>
          <w:rFonts w:ascii="Comic Sans MS" w:hAnsi="Comic Sans MS"/>
          <w:sz w:val="20"/>
          <w:szCs w:val="20"/>
          <w:vertAlign w:val="superscript"/>
        </w:rPr>
        <w:t>ème</w:t>
      </w:r>
      <w:r w:rsidRPr="0052086F">
        <w:rPr>
          <w:rFonts w:ascii="Comic Sans MS" w:hAnsi="Comic Sans MS"/>
          <w:sz w:val="20"/>
          <w:szCs w:val="20"/>
        </w:rPr>
        <w:t> », puis sur « patinette ».</w:t>
      </w:r>
    </w:p>
    <w:p w:rsidR="006B4EB3" w:rsidRPr="0052086F" w:rsidRDefault="006B4EB3" w:rsidP="00F848F7">
      <w:pPr>
        <w:pStyle w:val="t5"/>
        <w:numPr>
          <w:ilvl w:val="0"/>
          <w:numId w:val="28"/>
        </w:numPr>
        <w:tabs>
          <w:tab w:val="left" w:pos="4660"/>
          <w:tab w:val="left" w:pos="6040"/>
          <w:tab w:val="right" w:pos="9680"/>
        </w:tabs>
        <w:rPr>
          <w:rFonts w:ascii="Comic Sans MS" w:eastAsia="SimSun" w:hAnsi="Comic Sans MS"/>
          <w:b/>
          <w:bCs/>
          <w:sz w:val="20"/>
          <w:szCs w:val="20"/>
          <w:lang w:eastAsia="zh-CN"/>
        </w:rPr>
      </w:pPr>
      <w:r w:rsidRPr="0052086F">
        <w:rPr>
          <w:rFonts w:ascii="Comic Sans MS" w:hAnsi="Comic Sans MS"/>
          <w:sz w:val="20"/>
          <w:szCs w:val="20"/>
        </w:rPr>
        <w:t>Ouvre le fichier «  patinette.easm » .</w:t>
      </w:r>
    </w:p>
    <w:p w:rsidR="006B4EB3" w:rsidRPr="0052086F" w:rsidRDefault="006B4EB3" w:rsidP="00F848F7">
      <w:pPr>
        <w:pStyle w:val="t5"/>
        <w:numPr>
          <w:ilvl w:val="0"/>
          <w:numId w:val="28"/>
        </w:numPr>
        <w:tabs>
          <w:tab w:val="left" w:pos="4660"/>
          <w:tab w:val="left" w:pos="6040"/>
          <w:tab w:val="right" w:pos="9680"/>
        </w:tabs>
        <w:rPr>
          <w:rFonts w:ascii="Comic Sans MS" w:eastAsia="SimSun" w:hAnsi="Comic Sans MS"/>
          <w:b/>
          <w:bCs/>
          <w:sz w:val="20"/>
          <w:szCs w:val="20"/>
          <w:lang w:eastAsia="zh-CN"/>
        </w:rPr>
      </w:pPr>
      <w:r w:rsidRPr="0052086F">
        <w:rPr>
          <w:rFonts w:ascii="Comic Sans MS" w:hAnsi="Comic Sans MS"/>
          <w:sz w:val="20"/>
          <w:szCs w:val="20"/>
        </w:rPr>
        <w:t>Pour cacher les éléments tu fais un clic droit, puis un clic gauche et sélectionne « Cacher ».</w:t>
      </w:r>
    </w:p>
    <w:p w:rsidR="006B4EB3" w:rsidRPr="0052086F" w:rsidRDefault="006B4EB3" w:rsidP="00F848F7">
      <w:pPr>
        <w:pStyle w:val="t5"/>
        <w:numPr>
          <w:ilvl w:val="0"/>
          <w:numId w:val="28"/>
        </w:numPr>
        <w:tabs>
          <w:tab w:val="left" w:pos="4660"/>
          <w:tab w:val="left" w:pos="6040"/>
          <w:tab w:val="right" w:pos="9680"/>
        </w:tabs>
        <w:rPr>
          <w:rFonts w:ascii="Comic Sans MS" w:eastAsia="SimSun" w:hAnsi="Comic Sans MS"/>
          <w:b/>
          <w:bCs/>
          <w:sz w:val="20"/>
          <w:szCs w:val="20"/>
          <w:lang w:eastAsia="zh-CN"/>
        </w:rPr>
      </w:pPr>
      <w:r w:rsidRPr="0052086F">
        <w:rPr>
          <w:rFonts w:ascii="Comic Sans MS" w:hAnsi="Comic Sans MS"/>
          <w:sz w:val="20"/>
          <w:szCs w:val="20"/>
        </w:rPr>
        <w:t>Note les éléments qui font partie de la fonction technique « diriger »sur la page de gauche.</w:t>
      </w:r>
    </w:p>
    <w:p w:rsidR="006B4EB3" w:rsidRPr="0052086F" w:rsidRDefault="006B4EB3" w:rsidP="00F848F7">
      <w:pPr>
        <w:pStyle w:val="t5"/>
        <w:numPr>
          <w:ilvl w:val="0"/>
          <w:numId w:val="28"/>
        </w:numPr>
        <w:tabs>
          <w:tab w:val="left" w:pos="4660"/>
          <w:tab w:val="left" w:pos="6040"/>
          <w:tab w:val="right" w:pos="9680"/>
        </w:tabs>
        <w:rPr>
          <w:rFonts w:ascii="Comic Sans MS" w:eastAsia="SimSun" w:hAnsi="Comic Sans MS"/>
          <w:b/>
          <w:bCs/>
          <w:sz w:val="20"/>
          <w:szCs w:val="20"/>
          <w:lang w:eastAsia="zh-CN"/>
        </w:rPr>
      </w:pPr>
      <w:r w:rsidRPr="0052086F">
        <w:rPr>
          <w:rFonts w:ascii="Comic Sans MS" w:hAnsi="Comic Sans MS"/>
          <w:sz w:val="20"/>
          <w:szCs w:val="20"/>
        </w:rPr>
        <w:t>Est-ce le même principe que le vélo ?  Justifier.</w:t>
      </w:r>
    </w:p>
    <w:p w:rsidR="006B4EB3" w:rsidRPr="0052086F" w:rsidRDefault="006B4EB3" w:rsidP="006B4EB3">
      <w:pPr>
        <w:pStyle w:val="t5"/>
        <w:tabs>
          <w:tab w:val="left" w:pos="4660"/>
          <w:tab w:val="left" w:pos="6040"/>
          <w:tab w:val="right" w:pos="9680"/>
        </w:tabs>
        <w:ind w:left="360"/>
        <w:rPr>
          <w:rFonts w:ascii="Comic Sans MS" w:hAnsi="Comic Sans MS"/>
          <w:sz w:val="20"/>
          <w:szCs w:val="20"/>
        </w:rPr>
      </w:pPr>
    </w:p>
    <w:p w:rsidR="006B4EB3" w:rsidRPr="0052086F" w:rsidRDefault="006B4EB3" w:rsidP="006B4EB3">
      <w:pPr>
        <w:pStyle w:val="t5"/>
        <w:tabs>
          <w:tab w:val="left" w:pos="4660"/>
          <w:tab w:val="left" w:pos="6040"/>
          <w:tab w:val="right" w:pos="9680"/>
        </w:tabs>
        <w:ind w:left="360"/>
        <w:rPr>
          <w:rFonts w:ascii="Comic Sans MS" w:hAnsi="Comic Sans MS"/>
          <w:sz w:val="20"/>
          <w:szCs w:val="20"/>
        </w:rPr>
      </w:pPr>
      <w:r w:rsidRPr="0052086F">
        <w:rPr>
          <w:rFonts w:ascii="Comic Sans MS" w:hAnsi="Comic Sans MS"/>
          <w:sz w:val="20"/>
          <w:szCs w:val="20"/>
        </w:rPr>
        <w:t>……………………………………………………………………………………………………</w:t>
      </w:r>
      <w:r w:rsidR="00DD62EF">
        <w:rPr>
          <w:rFonts w:ascii="Comic Sans MS" w:hAnsi="Comic Sans MS"/>
          <w:sz w:val="20"/>
          <w:szCs w:val="20"/>
        </w:rPr>
        <w:t>………………………………………………………………………………</w:t>
      </w:r>
    </w:p>
    <w:p w:rsidR="006B4EB3" w:rsidRPr="0052086F" w:rsidRDefault="006B4EB3" w:rsidP="006B4EB3">
      <w:pPr>
        <w:pStyle w:val="t5"/>
        <w:tabs>
          <w:tab w:val="left" w:pos="4660"/>
          <w:tab w:val="left" w:pos="6040"/>
          <w:tab w:val="right" w:pos="9680"/>
        </w:tabs>
        <w:ind w:left="360"/>
        <w:rPr>
          <w:rFonts w:ascii="Comic Sans MS" w:hAnsi="Comic Sans MS"/>
          <w:sz w:val="20"/>
          <w:szCs w:val="20"/>
        </w:rPr>
      </w:pPr>
    </w:p>
    <w:p w:rsidR="006B4EB3" w:rsidRPr="0052086F" w:rsidRDefault="006B4EB3" w:rsidP="006B4EB3">
      <w:pPr>
        <w:pStyle w:val="t5"/>
        <w:tabs>
          <w:tab w:val="left" w:pos="4660"/>
          <w:tab w:val="left" w:pos="6040"/>
          <w:tab w:val="right" w:pos="9680"/>
        </w:tabs>
        <w:ind w:left="360"/>
        <w:rPr>
          <w:rFonts w:ascii="Comic Sans MS" w:hAnsi="Comic Sans MS"/>
          <w:sz w:val="20"/>
          <w:szCs w:val="20"/>
        </w:rPr>
      </w:pPr>
      <w:r w:rsidRPr="0052086F">
        <w:rPr>
          <w:rFonts w:ascii="Comic Sans MS" w:hAnsi="Comic Sans MS"/>
          <w:sz w:val="20"/>
          <w:szCs w:val="20"/>
        </w:rPr>
        <w:t>……………………………………………………………………………………………………</w:t>
      </w:r>
      <w:r w:rsidR="00DD62EF">
        <w:rPr>
          <w:rFonts w:ascii="Comic Sans MS" w:hAnsi="Comic Sans MS"/>
          <w:sz w:val="20"/>
          <w:szCs w:val="20"/>
        </w:rPr>
        <w:t>………………………………………………………………………………</w:t>
      </w:r>
    </w:p>
    <w:p w:rsidR="006B4EB3" w:rsidRPr="0052086F" w:rsidRDefault="006B4EB3" w:rsidP="006B4EB3">
      <w:pPr>
        <w:pStyle w:val="t5"/>
        <w:tabs>
          <w:tab w:val="left" w:pos="4660"/>
          <w:tab w:val="left" w:pos="6040"/>
          <w:tab w:val="right" w:pos="9680"/>
        </w:tabs>
        <w:ind w:left="360"/>
        <w:rPr>
          <w:rFonts w:ascii="Comic Sans MS" w:hAnsi="Comic Sans MS"/>
          <w:sz w:val="20"/>
          <w:szCs w:val="20"/>
        </w:rPr>
      </w:pPr>
    </w:p>
    <w:p w:rsidR="006B4EB3" w:rsidRPr="0052086F" w:rsidRDefault="006B4EB3" w:rsidP="006B4EB3">
      <w:pPr>
        <w:pStyle w:val="t5"/>
        <w:tabs>
          <w:tab w:val="left" w:pos="4660"/>
          <w:tab w:val="left" w:pos="6040"/>
          <w:tab w:val="right" w:pos="9680"/>
        </w:tabs>
        <w:ind w:left="360"/>
        <w:rPr>
          <w:rFonts w:ascii="Comic Sans MS" w:hAnsi="Comic Sans MS"/>
          <w:sz w:val="20"/>
          <w:szCs w:val="20"/>
        </w:rPr>
      </w:pPr>
      <w:r w:rsidRPr="0052086F">
        <w:rPr>
          <w:rFonts w:ascii="Comic Sans MS" w:hAnsi="Comic Sans MS"/>
          <w:sz w:val="20"/>
          <w:szCs w:val="20"/>
        </w:rPr>
        <w:t>……………………………………………………………………………………………………</w:t>
      </w:r>
      <w:r w:rsidR="00DD62EF">
        <w:rPr>
          <w:rFonts w:ascii="Comic Sans MS" w:hAnsi="Comic Sans MS"/>
          <w:sz w:val="20"/>
          <w:szCs w:val="20"/>
        </w:rPr>
        <w:t>………………………………………………………………………………</w:t>
      </w:r>
    </w:p>
    <w:p w:rsidR="006B4EB3" w:rsidRPr="0052086F" w:rsidRDefault="006B4EB3" w:rsidP="006B4EB3">
      <w:pPr>
        <w:pStyle w:val="t5"/>
        <w:tabs>
          <w:tab w:val="left" w:pos="4660"/>
          <w:tab w:val="left" w:pos="6040"/>
          <w:tab w:val="right" w:pos="9680"/>
        </w:tabs>
        <w:ind w:left="360"/>
      </w:pPr>
    </w:p>
    <w:p w:rsidR="006B4EB3" w:rsidRPr="0052086F" w:rsidRDefault="006B4EB3" w:rsidP="006B4EB3">
      <w:pPr>
        <w:pStyle w:val="t5"/>
        <w:tabs>
          <w:tab w:val="left" w:pos="4660"/>
          <w:tab w:val="left" w:pos="6040"/>
          <w:tab w:val="right" w:pos="9680"/>
        </w:tabs>
        <w:ind w:left="360"/>
        <w:rPr>
          <w:rFonts w:eastAsia="SimSun"/>
          <w:b/>
          <w:bCs/>
          <w:lang w:eastAsia="zh-CN"/>
        </w:rPr>
      </w:pPr>
    </w:p>
    <w:p w:rsidR="006B4EB3" w:rsidRPr="0052086F" w:rsidRDefault="006B4EB3" w:rsidP="006B4EB3">
      <w:pPr>
        <w:pStyle w:val="t5"/>
        <w:tabs>
          <w:tab w:val="left" w:pos="4660"/>
          <w:tab w:val="left" w:pos="6040"/>
          <w:tab w:val="right" w:pos="9680"/>
        </w:tabs>
        <w:ind w:left="360"/>
        <w:rPr>
          <w:rFonts w:eastAsia="SimSun"/>
          <w:b/>
          <w:bCs/>
          <w:lang w:eastAsia="zh-CN"/>
        </w:rPr>
      </w:pPr>
      <w:r w:rsidRPr="0052086F">
        <w:lastRenderedPageBreak/>
        <w:t xml:space="preserve"> </w:t>
      </w:r>
      <w:r w:rsidR="00E734BC">
        <w:rPr>
          <w:noProof/>
        </w:rPr>
        <w:drawing>
          <wp:inline distT="0" distB="0" distL="0" distR="0">
            <wp:extent cx="5762625" cy="4143375"/>
            <wp:effectExtent l="19050" t="0" r="9525"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a:srcRect/>
                    <a:stretch>
                      <a:fillRect/>
                    </a:stretch>
                  </pic:blipFill>
                  <pic:spPr bwMode="auto">
                    <a:xfrm>
                      <a:off x="0" y="0"/>
                      <a:ext cx="5762625" cy="4143375"/>
                    </a:xfrm>
                    <a:prstGeom prst="rect">
                      <a:avLst/>
                    </a:prstGeom>
                    <a:noFill/>
                    <a:ln w="9525">
                      <a:noFill/>
                      <a:miter lim="800000"/>
                      <a:headEnd/>
                      <a:tailEnd/>
                    </a:ln>
                  </pic:spPr>
                </pic:pic>
              </a:graphicData>
            </a:graphic>
          </wp:inline>
        </w:drawing>
      </w:r>
    </w:p>
    <w:p w:rsidR="006B4EB3" w:rsidRPr="0052086F" w:rsidRDefault="006B4EB3" w:rsidP="006B4EB3">
      <w:pPr>
        <w:spacing w:before="100" w:beforeAutospacing="1" w:after="100" w:afterAutospacing="1"/>
        <w:rPr>
          <w:rFonts w:eastAsia="SimSun"/>
          <w:b/>
          <w:bCs/>
          <w:color w:val="auto"/>
          <w:highlight w:val="cyan"/>
          <w:lang w:eastAsia="zh-CN"/>
        </w:rPr>
      </w:pPr>
    </w:p>
    <w:p w:rsidR="006B4EB3" w:rsidRPr="0052086F" w:rsidRDefault="006B4EB3" w:rsidP="006B4EB3">
      <w:pPr>
        <w:ind w:left="0"/>
        <w:rPr>
          <w:rFonts w:ascii="Cambria" w:eastAsia="SimSun" w:hAnsi="Cambria"/>
          <w:bCs/>
          <w:i/>
          <w:color w:val="auto"/>
          <w:sz w:val="24"/>
          <w:szCs w:val="24"/>
          <w:u w:val="single"/>
          <w:lang w:val="fr-FR"/>
        </w:rPr>
      </w:pPr>
      <w:r w:rsidRPr="0052086F">
        <w:rPr>
          <w:rFonts w:ascii="Cambria" w:eastAsia="SimSun" w:hAnsi="Cambria"/>
          <w:bCs/>
          <w:i/>
          <w:color w:val="auto"/>
          <w:sz w:val="24"/>
          <w:szCs w:val="24"/>
          <w:u w:val="single"/>
          <w:lang w:val="fr-FR"/>
        </w:rPr>
        <w:t>Activité n°3 : La schématisation de la liaison de la direction d’un vélo</w:t>
      </w:r>
      <w:r w:rsidR="00746A83" w:rsidRPr="0052086F">
        <w:rPr>
          <w:rFonts w:ascii="Cambria" w:eastAsia="SimSun" w:hAnsi="Cambria"/>
          <w:bCs/>
          <w:i/>
          <w:color w:val="auto"/>
          <w:sz w:val="24"/>
          <w:szCs w:val="24"/>
          <w:u w:val="single"/>
          <w:lang w:val="fr-FR"/>
        </w:rPr>
        <w:t>. Durée 1h.</w:t>
      </w:r>
    </w:p>
    <w:p w:rsidR="006B4EB3" w:rsidRPr="0052086F" w:rsidRDefault="006B4EB3" w:rsidP="006B4EB3">
      <w:pPr>
        <w:ind w:left="0"/>
        <w:rPr>
          <w:rFonts w:ascii="Comic Sans MS" w:eastAsia="SimSun" w:hAnsi="Comic Sans MS"/>
          <w:b/>
          <w:bCs/>
          <w:color w:val="auto"/>
          <w:u w:val="single"/>
          <w:lang w:val="fr-FR"/>
        </w:rPr>
      </w:pPr>
      <w:r w:rsidRPr="0052086F">
        <w:rPr>
          <w:rFonts w:ascii="Comic Sans MS" w:eastAsia="SimSun" w:hAnsi="Comic Sans MS"/>
          <w:b/>
          <w:bCs/>
          <w:color w:val="auto"/>
          <w:lang w:val="fr-FR" w:eastAsia="zh-CN"/>
        </w:rPr>
        <w:t xml:space="preserve">Comment représenter le réel ?  </w:t>
      </w:r>
    </w:p>
    <w:p w:rsidR="006B4EB3" w:rsidRPr="0052086F" w:rsidRDefault="006B4EB3" w:rsidP="006B4EB3">
      <w:pPr>
        <w:ind w:left="0"/>
        <w:rPr>
          <w:rFonts w:ascii="Comic Sans MS" w:eastAsia="SimSun" w:hAnsi="Comic Sans MS"/>
          <w:b/>
          <w:bCs/>
          <w:color w:val="auto"/>
          <w:lang w:val="fr-FR"/>
        </w:rPr>
      </w:pPr>
      <w:r w:rsidRPr="0052086F">
        <w:rPr>
          <w:rFonts w:ascii="Comic Sans MS" w:eastAsia="SimSun" w:hAnsi="Comic Sans MS"/>
          <w:b/>
          <w:bCs/>
          <w:color w:val="auto"/>
          <w:lang w:val="fr-FR"/>
        </w:rPr>
        <w:t>Durée 40 minutes. (Niveau 2).</w:t>
      </w:r>
    </w:p>
    <w:p w:rsidR="006B4EB3" w:rsidRPr="0052086F" w:rsidRDefault="006B4EB3" w:rsidP="006B4EB3">
      <w:pPr>
        <w:ind w:left="0"/>
        <w:rPr>
          <w:rFonts w:ascii="Cambria" w:eastAsia="SimSun" w:hAnsi="Cambria"/>
          <w:b/>
          <w:bCs/>
          <w:color w:val="auto"/>
          <w:sz w:val="24"/>
          <w:szCs w:val="24"/>
          <w:lang w:val="fr-FR"/>
        </w:rPr>
      </w:pPr>
      <w:r w:rsidRPr="0052086F">
        <w:rPr>
          <w:rFonts w:ascii="Cambria" w:eastAsia="SimSun" w:hAnsi="Cambria"/>
          <w:color w:val="auto"/>
          <w:sz w:val="24"/>
          <w:szCs w:val="24"/>
          <w:u w:val="single"/>
          <w:lang w:val="fr-FR" w:eastAsia="zh-CN"/>
        </w:rPr>
        <w:t>Un schéma est un code de représentation normalisée</w:t>
      </w:r>
      <w:r w:rsidRPr="0052086F">
        <w:rPr>
          <w:rFonts w:ascii="Cambria" w:eastAsia="SimSun" w:hAnsi="Cambria"/>
          <w:color w:val="auto"/>
          <w:sz w:val="24"/>
          <w:szCs w:val="24"/>
          <w:lang w:val="fr-FR" w:eastAsia="zh-CN"/>
        </w:rPr>
        <w:t>, dans le but d’être facilement compris par des professionnels du dessin tels que les dessinateurs industriels ou des ingénieurs.Tu as représenté à main levée la liaison entre (la fourche+ la potence) et le cadre. Cela tourne. Avec le document remis par le professeur, réponds aux questions suivant</w:t>
      </w:r>
      <w:r w:rsidR="007C0227" w:rsidRPr="0052086F">
        <w:rPr>
          <w:rFonts w:ascii="Cambria" w:eastAsia="SimSun" w:hAnsi="Cambria"/>
          <w:color w:val="auto"/>
          <w:sz w:val="24"/>
          <w:szCs w:val="24"/>
          <w:lang w:val="fr-FR" w:eastAsia="zh-CN"/>
        </w:rPr>
        <w:t>e</w:t>
      </w:r>
      <w:r w:rsidRPr="0052086F">
        <w:rPr>
          <w:rFonts w:ascii="Cambria" w:eastAsia="SimSun" w:hAnsi="Cambria"/>
          <w:color w:val="auto"/>
          <w:sz w:val="24"/>
          <w:szCs w:val="24"/>
          <w:lang w:val="fr-FR" w:eastAsia="zh-CN"/>
        </w:rPr>
        <w:t>s et complète le schéma ci-dessous :</w:t>
      </w:r>
    </w:p>
    <w:p w:rsidR="006B4EB3" w:rsidRPr="0052086F" w:rsidRDefault="006B4EB3" w:rsidP="00F848F7">
      <w:pPr>
        <w:numPr>
          <w:ilvl w:val="0"/>
          <w:numId w:val="27"/>
        </w:numPr>
        <w:spacing w:before="100" w:beforeAutospacing="1" w:after="100" w:afterAutospacing="1" w:line="240" w:lineRule="auto"/>
        <w:rPr>
          <w:rFonts w:ascii="Cambria" w:eastAsia="SimSun" w:hAnsi="Cambria"/>
          <w:color w:val="auto"/>
          <w:sz w:val="24"/>
          <w:szCs w:val="24"/>
          <w:lang w:val="fr-FR" w:eastAsia="zh-CN"/>
        </w:rPr>
      </w:pPr>
      <w:r w:rsidRPr="0052086F">
        <w:rPr>
          <w:rFonts w:ascii="Cambria" w:eastAsia="SimSun" w:hAnsi="Cambria"/>
          <w:color w:val="auto"/>
          <w:sz w:val="24"/>
          <w:szCs w:val="24"/>
          <w:lang w:val="fr-FR" w:eastAsia="zh-CN"/>
        </w:rPr>
        <w:t>Comment s’appelle la liaison entre la fourche et  la potence ?</w:t>
      </w:r>
    </w:p>
    <w:p w:rsidR="006B4EB3" w:rsidRPr="0052086F" w:rsidRDefault="006B4EB3" w:rsidP="007C0227">
      <w:pPr>
        <w:spacing w:before="100" w:beforeAutospacing="1" w:after="100" w:afterAutospacing="1"/>
        <w:ind w:left="360"/>
        <w:rPr>
          <w:rFonts w:ascii="Cambria" w:eastAsia="SimSun" w:hAnsi="Cambria"/>
          <w:color w:val="auto"/>
          <w:sz w:val="24"/>
          <w:szCs w:val="24"/>
          <w:lang w:eastAsia="zh-CN"/>
        </w:rPr>
      </w:pPr>
      <w:r w:rsidRPr="0052086F">
        <w:rPr>
          <w:rFonts w:ascii="Cambria" w:eastAsia="SimSun" w:hAnsi="Cambria"/>
          <w:color w:val="auto"/>
          <w:sz w:val="24"/>
          <w:szCs w:val="24"/>
          <w:lang w:eastAsia="zh-CN"/>
        </w:rPr>
        <w:t>….. ………..translation…………….rotation…………….Liaison………………..</w:t>
      </w:r>
    </w:p>
    <w:p w:rsidR="006B4EB3" w:rsidRPr="0052086F" w:rsidRDefault="006B4EB3" w:rsidP="00F848F7">
      <w:pPr>
        <w:numPr>
          <w:ilvl w:val="0"/>
          <w:numId w:val="27"/>
        </w:numPr>
        <w:spacing w:before="100" w:beforeAutospacing="1" w:after="100" w:afterAutospacing="1" w:line="240" w:lineRule="auto"/>
        <w:rPr>
          <w:rFonts w:ascii="Cambria" w:eastAsia="SimSun" w:hAnsi="Cambria"/>
          <w:color w:val="auto"/>
          <w:sz w:val="24"/>
          <w:szCs w:val="24"/>
          <w:lang w:val="fr-FR" w:eastAsia="zh-CN"/>
        </w:rPr>
      </w:pPr>
      <w:r w:rsidRPr="0052086F">
        <w:rPr>
          <w:rFonts w:ascii="Cambria" w:eastAsia="SimSun" w:hAnsi="Cambria"/>
          <w:color w:val="auto"/>
          <w:sz w:val="24"/>
          <w:szCs w:val="24"/>
          <w:lang w:val="fr-FR" w:eastAsia="zh-CN"/>
        </w:rPr>
        <w:t>Comment s’appelle la liaison entre (la fourche+ la potence) et le cadre ?</w:t>
      </w:r>
    </w:p>
    <w:p w:rsidR="006B4EB3" w:rsidRPr="0052086F" w:rsidRDefault="006B4EB3" w:rsidP="006B4EB3">
      <w:pPr>
        <w:spacing w:before="100" w:beforeAutospacing="1" w:after="100" w:afterAutospacing="1"/>
        <w:ind w:left="360"/>
        <w:rPr>
          <w:rFonts w:ascii="Cambria" w:eastAsia="SimSun" w:hAnsi="Cambria"/>
          <w:color w:val="auto"/>
          <w:sz w:val="24"/>
          <w:szCs w:val="24"/>
          <w:lang w:eastAsia="zh-CN"/>
        </w:rPr>
      </w:pPr>
      <w:r w:rsidRPr="0052086F">
        <w:rPr>
          <w:rFonts w:ascii="Cambria" w:eastAsia="SimSun" w:hAnsi="Cambria"/>
          <w:color w:val="auto"/>
          <w:sz w:val="24"/>
          <w:szCs w:val="24"/>
          <w:lang w:eastAsia="zh-CN"/>
        </w:rPr>
        <w:t>….. ………..translation…………….rotation…………….Liaison………………..</w:t>
      </w:r>
    </w:p>
    <w:p w:rsidR="006B4EB3" w:rsidRPr="0052086F" w:rsidRDefault="00EE7333" w:rsidP="006B4EB3">
      <w:pPr>
        <w:spacing w:before="100" w:beforeAutospacing="1" w:after="100" w:afterAutospacing="1"/>
        <w:ind w:left="0"/>
        <w:rPr>
          <w:rFonts w:eastAsia="SimSun"/>
          <w:b/>
          <w:bCs/>
          <w:color w:val="auto"/>
          <w:lang w:eastAsia="zh-CN"/>
        </w:rPr>
      </w:pPr>
      <w:r w:rsidRPr="00EE7333">
        <w:rPr>
          <w:rFonts w:eastAsia="SimSun"/>
          <w:b/>
          <w:bCs/>
          <w:noProof/>
          <w:color w:val="auto"/>
          <w:lang w:eastAsia="zh-CN"/>
        </w:rPr>
        <w:lastRenderedPageBreak/>
        <w:pict>
          <v:shape id="_x0000_s1329" type="#_x0000_t202" style="position:absolute;margin-left:351pt;margin-top:12.75pt;width:153pt;height:18pt;z-index:251628032" stroked="f">
            <v:textbox style="mso-next-textbox:#_x0000_s1329">
              <w:txbxContent>
                <w:p w:rsidR="00812E85" w:rsidRPr="007362F4" w:rsidRDefault="00812E85" w:rsidP="006B4EB3">
                  <w:pPr>
                    <w:ind w:left="0"/>
                    <w:rPr>
                      <w:sz w:val="96"/>
                      <w:szCs w:val="96"/>
                    </w:rPr>
                  </w:pPr>
                  <w:r w:rsidRPr="007362F4">
                    <w:rPr>
                      <w:b/>
                      <w:bCs/>
                    </w:rPr>
                    <w:t>Liaison</w:t>
                  </w:r>
                  <w:r>
                    <w:t>………….…</w:t>
                  </w:r>
                  <w:r>
                    <w:rPr>
                      <w:sz w:val="96"/>
                      <w:szCs w:val="96"/>
                    </w:rPr>
                    <w:t xml:space="preserve"> </w:t>
                  </w:r>
                </w:p>
              </w:txbxContent>
            </v:textbox>
          </v:shape>
        </w:pict>
      </w:r>
      <w:r w:rsidRPr="00EE7333">
        <w:rPr>
          <w:rFonts w:eastAsia="SimSun"/>
          <w:b/>
          <w:bCs/>
          <w:noProof/>
          <w:color w:val="auto"/>
          <w:lang w:eastAsia="zh-CN"/>
        </w:rPr>
        <w:pict>
          <v:group id="_x0000_s1289" editas="canvas" style="position:absolute;margin-left:0;margin-top:0;width:486pt;height:4in;z-index:251610624;mso-position-horizontal-relative:char;mso-position-vertical-relative:line" coordorigin="1621,5097" coordsize="7776,4608">
            <o:lock v:ext="edit" aspectratio="t"/>
            <v:shape id="_x0000_s1290" type="#_x0000_t75" style="position:absolute;left:1621;top:5097;width:7776;height:4608" o:preferrelative="f">
              <v:fill o:detectmouseclick="t"/>
              <v:path o:extrusionok="t" o:connecttype="none"/>
              <o:lock v:ext="edit" text="t"/>
            </v:shape>
            <v:line id="_x0000_s1291" style="position:absolute" from="4357,5385" to="7237,5385" strokeweight="6pt"/>
            <v:line id="_x0000_s1292" style="position:absolute" from="5797,5385" to="5798,6537" strokeweight="3pt"/>
            <v:line id="_x0000_s1293" style="position:absolute" from="5221,7689" to="5221,9129" strokeweight="2.25pt"/>
            <v:line id="_x0000_s1294" style="position:absolute" from="5221,7689" to="6373,7689" strokeweight="3pt"/>
            <v:line id="_x0000_s1295" style="position:absolute" from="6373,7689" to="6373,9129" strokeweight="2.25pt"/>
            <v:line id="_x0000_s1296" style="position:absolute" from="5221,6681" to="5222,7545" strokeweight="3pt"/>
            <v:line id="_x0000_s1297" style="position:absolute" from="6373,6681" to="6373,7545" strokeweight="3pt"/>
            <v:line id="_x0000_s1298" style="position:absolute" from="6373,7113" to="8245,7977" strokeweight="6pt"/>
            <v:line id="_x0000_s1299" style="position:absolute" from="6373,6825" to="9109,6825" strokeweight="6pt"/>
            <v:shape id="_x0000_s1300" type="#_x0000_t202" style="position:absolute;left:2485;top:6537;width:2448;height:1152" stroked="f">
              <v:textbox style="mso-next-textbox:#_x0000_s1300">
                <w:txbxContent>
                  <w:p w:rsidR="00812E85" w:rsidRPr="007362F4" w:rsidRDefault="00812E85" w:rsidP="007C0227">
                    <w:pPr>
                      <w:ind w:left="0"/>
                      <w:rPr>
                        <w:sz w:val="96"/>
                        <w:szCs w:val="96"/>
                      </w:rPr>
                    </w:pPr>
                    <w:r w:rsidRPr="007362F4">
                      <w:rPr>
                        <w:b/>
                        <w:bCs/>
                      </w:rPr>
                      <w:t>Liaison</w:t>
                    </w:r>
                    <w:r>
                      <w:t>………….…</w:t>
                    </w:r>
                    <w:r>
                      <w:rPr>
                        <w:sz w:val="96"/>
                        <w:szCs w:val="96"/>
                      </w:rPr>
                      <w:t xml:space="preserve"> </w:t>
                    </w:r>
                  </w:p>
                </w:txbxContent>
              </v:textbox>
            </v:shape>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301" type="#_x0000_t63" style="position:absolute;left:6949;top:5673;width:1152;height:720" adj="11475,32400">
              <v:textbox style="mso-next-textbox:#_x0000_s1301">
                <w:txbxContent>
                  <w:p w:rsidR="00812E85" w:rsidRDefault="00812E85" w:rsidP="006B4EB3">
                    <w:r>
                      <w:t>Cadre</w:t>
                    </w:r>
                  </w:p>
                </w:txbxContent>
              </v:textbox>
            </v:shape>
            <v:shape id="_x0000_s1302" type="#_x0000_t63" style="position:absolute;left:4213;top:5817;width:1152;height:720" adj="29475,13680">
              <v:textbox style="mso-next-textbox:#_x0000_s1302">
                <w:txbxContent>
                  <w:p w:rsidR="00812E85" w:rsidRDefault="00812E85" w:rsidP="006B4EB3">
                    <w:r>
                      <w:t>Potence</w:t>
                    </w:r>
                  </w:p>
                </w:txbxContent>
              </v:textbox>
            </v:shape>
            <v:shape id="_x0000_s1303" type="#_x0000_t63" style="position:absolute;left:3493;top:8265;width:1152;height:720" adj="29475,13680">
              <v:textbox style="mso-next-textbox:#_x0000_s1303">
                <w:txbxContent>
                  <w:p w:rsidR="00812E85" w:rsidRDefault="00812E85" w:rsidP="006B4EB3">
                    <w:r>
                      <w:t>Fourche</w:t>
                    </w:r>
                  </w:p>
                </w:txbxContent>
              </v:textbox>
            </v:shape>
            <v:shape id="_x0000_s1304" type="#_x0000_t63" style="position:absolute;left:2821;top:5289;width:1152;height:720" adj="31050,3960">
              <v:textbox style="mso-next-textbox:#_x0000_s1304">
                <w:txbxContent>
                  <w:p w:rsidR="00812E85" w:rsidRDefault="00812E85" w:rsidP="006B4EB3">
                    <w:r>
                      <w:t>Guidon</w:t>
                    </w:r>
                  </w:p>
                </w:txbxContent>
              </v:textbox>
            </v:shape>
            <v:line id="_x0000_s1305" style="position:absolute;flip:x" from="5797,5385" to="5941,5529" strokeweight="6pt"/>
            <v:line id="_x0000_s1306" style="position:absolute;flip:x" from="5941,5529" to="7237,5529">
              <v:stroke endarrow="block"/>
            </v:line>
            <v:line id="_x0000_s1307" style="position:absolute;flip:y" from="5797,7401" to="5797,7689" strokeweight="4.5pt"/>
          </v:group>
        </w:pict>
      </w:r>
      <w:r w:rsidRPr="00EE7333">
        <w:rPr>
          <w:rFonts w:eastAsia="SimSun"/>
          <w:b/>
          <w:bCs/>
          <w:color w:val="auto"/>
          <w:lang w:eastAsia="zh-CN"/>
        </w:rPr>
        <w:pict>
          <v:shape id="_x0000_i1031" type="#_x0000_t75" style="width:408pt;height:242.25pt">
            <v:imagedata croptop="-65520f" cropbottom="65520f"/>
          </v:shape>
        </w:pict>
      </w:r>
    </w:p>
    <w:p w:rsidR="006B4EB3" w:rsidRPr="0052086F" w:rsidRDefault="006B4EB3" w:rsidP="006B4EB3">
      <w:pPr>
        <w:spacing w:before="100" w:beforeAutospacing="1" w:after="100" w:afterAutospacing="1"/>
        <w:rPr>
          <w:rFonts w:ascii="Comic Sans MS" w:eastAsia="SimSun" w:hAnsi="Comic Sans MS"/>
          <w:b/>
          <w:bCs/>
          <w:color w:val="auto"/>
          <w:highlight w:val="cyan"/>
          <w:lang w:eastAsia="zh-CN"/>
        </w:rPr>
      </w:pPr>
    </w:p>
    <w:p w:rsidR="006B4EB3" w:rsidRPr="0052086F" w:rsidRDefault="006B4EB3" w:rsidP="006B4EB3">
      <w:pPr>
        <w:ind w:left="0"/>
        <w:rPr>
          <w:rFonts w:ascii="Cambria" w:hAnsi="Cambria"/>
          <w:bCs/>
          <w:i/>
          <w:color w:val="auto"/>
          <w:sz w:val="24"/>
          <w:szCs w:val="24"/>
          <w:u w:val="single"/>
          <w:lang w:val="fr-FR"/>
        </w:rPr>
      </w:pPr>
      <w:r w:rsidRPr="0052086F">
        <w:rPr>
          <w:rFonts w:ascii="Cambria" w:hAnsi="Cambria"/>
          <w:bCs/>
          <w:i/>
          <w:color w:val="auto"/>
          <w:sz w:val="24"/>
          <w:szCs w:val="24"/>
          <w:u w:val="single"/>
          <w:lang w:val="fr-FR"/>
        </w:rPr>
        <w:t>Activité n°4 : Les fonctions techniques et les solutions techniques du vélo et du tractor</w:t>
      </w:r>
      <w:r w:rsidR="00746A83" w:rsidRPr="0052086F">
        <w:rPr>
          <w:rFonts w:ascii="Cambria" w:hAnsi="Cambria"/>
          <w:bCs/>
          <w:i/>
          <w:color w:val="auto"/>
          <w:sz w:val="24"/>
          <w:szCs w:val="24"/>
          <w:u w:val="single"/>
          <w:lang w:val="fr-FR"/>
        </w:rPr>
        <w:t>. Durée 1h.</w:t>
      </w:r>
    </w:p>
    <w:p w:rsidR="006B4EB3" w:rsidRPr="0052086F" w:rsidRDefault="006B4EB3" w:rsidP="006B4EB3">
      <w:pPr>
        <w:ind w:left="0"/>
        <w:rPr>
          <w:rFonts w:ascii="Comic Sans MS" w:hAnsi="Comic Sans MS"/>
          <w:b/>
          <w:bCs/>
          <w:color w:val="auto"/>
          <w:u w:val="single"/>
          <w:lang w:val="fr-FR"/>
        </w:rPr>
      </w:pPr>
      <w:r w:rsidRPr="0052086F">
        <w:rPr>
          <w:rFonts w:ascii="Comic Sans MS" w:eastAsia="SimSun" w:hAnsi="Comic Sans MS"/>
          <w:b/>
          <w:bCs/>
          <w:color w:val="auto"/>
          <w:lang w:val="fr-FR" w:eastAsia="zh-CN"/>
        </w:rPr>
        <w:t>Comment ça fonctionne pour se propulser ? Pour se diriger ?.............</w:t>
      </w:r>
    </w:p>
    <w:p w:rsidR="006B4EB3" w:rsidRPr="0052086F" w:rsidRDefault="006B4EB3" w:rsidP="006B4EB3">
      <w:pPr>
        <w:ind w:left="0"/>
        <w:rPr>
          <w:rFonts w:ascii="Comic Sans MS" w:hAnsi="Comic Sans MS"/>
          <w:b/>
          <w:bCs/>
          <w:color w:val="auto"/>
          <w:lang w:val="fr-FR"/>
        </w:rPr>
      </w:pPr>
      <w:r w:rsidRPr="0052086F">
        <w:rPr>
          <w:rFonts w:ascii="Comic Sans MS" w:hAnsi="Comic Sans MS"/>
          <w:b/>
          <w:bCs/>
          <w:color w:val="auto"/>
          <w:lang w:val="fr-FR"/>
        </w:rPr>
        <w:t>Durée 1h. (Niveau 1 et 2).</w:t>
      </w:r>
    </w:p>
    <w:p w:rsidR="006B4EB3" w:rsidRPr="0052086F" w:rsidRDefault="006B4EB3" w:rsidP="006B4EB3">
      <w:pPr>
        <w:ind w:left="0"/>
        <w:rPr>
          <w:rFonts w:ascii="Cambria" w:hAnsi="Cambria"/>
          <w:color w:val="auto"/>
          <w:sz w:val="24"/>
          <w:szCs w:val="24"/>
          <w:lang w:val="fr-FR"/>
        </w:rPr>
      </w:pPr>
      <w:r w:rsidRPr="0052086F">
        <w:rPr>
          <w:rFonts w:ascii="Cambria" w:hAnsi="Cambria"/>
          <w:color w:val="auto"/>
          <w:sz w:val="24"/>
          <w:szCs w:val="24"/>
          <w:lang w:val="fr-FR"/>
        </w:rPr>
        <w:t xml:space="preserve">Une </w:t>
      </w:r>
      <w:r w:rsidRPr="0052086F">
        <w:rPr>
          <w:rFonts w:ascii="Cambria" w:hAnsi="Cambria"/>
          <w:b/>
          <w:bCs/>
          <w:color w:val="auto"/>
          <w:sz w:val="24"/>
          <w:szCs w:val="24"/>
          <w:lang w:val="fr-FR"/>
        </w:rPr>
        <w:t>fonction technique</w:t>
      </w:r>
      <w:r w:rsidRPr="0052086F">
        <w:rPr>
          <w:rFonts w:ascii="Cambria" w:hAnsi="Cambria"/>
          <w:color w:val="auto"/>
          <w:sz w:val="24"/>
          <w:szCs w:val="24"/>
          <w:lang w:val="fr-FR"/>
        </w:rPr>
        <w:t xml:space="preserve"> est une fonction interne au produit (entre ses constituants), choisie par le concepteur (inventeur du produit), dans le cadre d’une solution technique, pour assurer des fonctions de services (fonctions d’usage et d’estime).</w:t>
      </w:r>
    </w:p>
    <w:p w:rsidR="006B4EB3" w:rsidRDefault="006B4EB3" w:rsidP="006B4EB3">
      <w:pPr>
        <w:ind w:left="0"/>
        <w:rPr>
          <w:rFonts w:ascii="Cambria" w:hAnsi="Cambria"/>
          <w:color w:val="auto"/>
          <w:sz w:val="24"/>
          <w:szCs w:val="24"/>
          <w:lang w:val="fr-FR"/>
        </w:rPr>
      </w:pPr>
      <w:r w:rsidRPr="0052086F">
        <w:rPr>
          <w:rFonts w:ascii="Cambria" w:hAnsi="Cambria"/>
          <w:color w:val="auto"/>
          <w:sz w:val="24"/>
          <w:szCs w:val="24"/>
          <w:lang w:val="fr-FR"/>
        </w:rPr>
        <w:t xml:space="preserve">Exemple : pour </w:t>
      </w:r>
      <w:r w:rsidRPr="0052086F">
        <w:rPr>
          <w:rFonts w:ascii="Cambria" w:hAnsi="Cambria"/>
          <w:b/>
          <w:bCs/>
          <w:color w:val="auto"/>
          <w:sz w:val="24"/>
          <w:szCs w:val="24"/>
          <w:lang w:val="fr-FR"/>
        </w:rPr>
        <w:t>se déplacer</w:t>
      </w:r>
      <w:r w:rsidRPr="0052086F">
        <w:rPr>
          <w:rFonts w:ascii="Cambria" w:hAnsi="Cambria"/>
          <w:color w:val="auto"/>
          <w:sz w:val="24"/>
          <w:szCs w:val="24"/>
          <w:lang w:val="fr-FR"/>
        </w:rPr>
        <w:t xml:space="preserve"> (fonction d’usage) en vélo, je dois le </w:t>
      </w:r>
      <w:r w:rsidRPr="0052086F">
        <w:rPr>
          <w:rFonts w:ascii="Cambria" w:hAnsi="Cambria"/>
          <w:b/>
          <w:bCs/>
          <w:color w:val="auto"/>
          <w:sz w:val="24"/>
          <w:szCs w:val="24"/>
          <w:lang w:val="fr-FR"/>
        </w:rPr>
        <w:t>propulser</w:t>
      </w:r>
      <w:r w:rsidRPr="0052086F">
        <w:rPr>
          <w:rFonts w:ascii="Cambria" w:hAnsi="Cambria"/>
          <w:color w:val="auto"/>
          <w:sz w:val="24"/>
          <w:szCs w:val="24"/>
          <w:lang w:val="fr-FR"/>
        </w:rPr>
        <w:t xml:space="preserve"> (fonction technique), en exerçant une force sur les pédales, qui font tourner la roue arrière grâce à la </w:t>
      </w:r>
      <w:r w:rsidRPr="0052086F">
        <w:rPr>
          <w:rFonts w:ascii="Cambria" w:hAnsi="Cambria"/>
          <w:b/>
          <w:bCs/>
          <w:color w:val="auto"/>
          <w:sz w:val="24"/>
          <w:szCs w:val="24"/>
          <w:lang w:val="fr-FR"/>
        </w:rPr>
        <w:t>transmission par chaîne</w:t>
      </w:r>
      <w:r w:rsidRPr="0052086F">
        <w:rPr>
          <w:rFonts w:ascii="Cambria" w:hAnsi="Cambria"/>
          <w:color w:val="auto"/>
          <w:sz w:val="24"/>
          <w:szCs w:val="24"/>
          <w:lang w:val="fr-FR"/>
        </w:rPr>
        <w:t xml:space="preserve"> (solution technique).</w:t>
      </w:r>
    </w:p>
    <w:p w:rsidR="002D4C20" w:rsidRDefault="002D4C20" w:rsidP="006B4EB3">
      <w:pPr>
        <w:ind w:left="0"/>
        <w:rPr>
          <w:rFonts w:ascii="Cambria" w:hAnsi="Cambria"/>
          <w:color w:val="auto"/>
          <w:sz w:val="24"/>
          <w:szCs w:val="24"/>
          <w:lang w:val="fr-FR"/>
        </w:rPr>
      </w:pPr>
    </w:p>
    <w:p w:rsidR="006B4EB3" w:rsidRPr="006A6F43" w:rsidRDefault="006B4EB3" w:rsidP="006B4EB3">
      <w:pPr>
        <w:ind w:left="0"/>
        <w:rPr>
          <w:color w:val="auto"/>
          <w:lang w:val="fr-FR"/>
        </w:rPr>
      </w:pPr>
    </w:p>
    <w:p w:rsidR="006B4EB3" w:rsidRPr="0052086F" w:rsidRDefault="006B4EB3" w:rsidP="007C0227">
      <w:pPr>
        <w:ind w:left="0"/>
        <w:rPr>
          <w:rFonts w:ascii="Cambria" w:hAnsi="Cambria"/>
          <w:color w:val="auto"/>
          <w:sz w:val="24"/>
          <w:szCs w:val="24"/>
          <w:lang w:val="fr-FR"/>
        </w:rPr>
      </w:pPr>
      <w:r w:rsidRPr="0052086F">
        <w:rPr>
          <w:rFonts w:ascii="Cambria" w:hAnsi="Cambria"/>
          <w:color w:val="auto"/>
          <w:sz w:val="24"/>
          <w:szCs w:val="24"/>
          <w:lang w:val="fr-FR"/>
        </w:rPr>
        <w:t>Complète l’organigramme ci-dessous, en t’aidant de l’activité n°3, de la séquence n°2, de la nomenclature du vélo, et du vélo.</w:t>
      </w:r>
    </w:p>
    <w:p w:rsidR="006B4EB3" w:rsidRPr="0052086F" w:rsidRDefault="00EE7333" w:rsidP="006B4EB3">
      <w:pPr>
        <w:rPr>
          <w:color w:val="auto"/>
          <w:lang w:val="fr-FR"/>
        </w:rPr>
      </w:pPr>
      <w:r w:rsidRPr="00EE7333">
        <w:rPr>
          <w:noProof/>
          <w:color w:val="auto"/>
          <w:lang w:eastAsia="zh-CN"/>
        </w:rPr>
        <w:pict>
          <v:shape id="_x0000_s1327" type="#_x0000_t202" style="position:absolute;left:0;text-align:left;margin-left:153pt;margin-top:3.55pt;width:117pt;height:58pt;z-index:251625984">
            <v:textbox style="mso-next-textbox:#_x0000_s1327">
              <w:txbxContent>
                <w:p w:rsidR="00812E85" w:rsidRPr="006B4EB3" w:rsidRDefault="00812E85" w:rsidP="006B4EB3">
                  <w:pPr>
                    <w:jc w:val="center"/>
                    <w:rPr>
                      <w:lang w:val="fr-FR"/>
                    </w:rPr>
                  </w:pPr>
                  <w:r w:rsidRPr="006B4EB3">
                    <w:rPr>
                      <w:lang w:val="fr-FR"/>
                    </w:rPr>
                    <w:t>Fonction d’usage du vélo :</w:t>
                  </w:r>
                </w:p>
                <w:p w:rsidR="00812E85" w:rsidRPr="006B4EB3" w:rsidRDefault="00812E85" w:rsidP="006B4EB3">
                  <w:pPr>
                    <w:jc w:val="center"/>
                    <w:rPr>
                      <w:lang w:val="fr-FR"/>
                    </w:rPr>
                  </w:pPr>
                  <w:r w:rsidRPr="006B4EB3">
                    <w:rPr>
                      <w:lang w:val="fr-FR"/>
                    </w:rPr>
                    <w:t>Se déplacer…..</w:t>
                  </w:r>
                </w:p>
              </w:txbxContent>
            </v:textbox>
          </v:shape>
        </w:pict>
      </w:r>
    </w:p>
    <w:p w:rsidR="006B4EB3" w:rsidRPr="0052086F" w:rsidRDefault="006B4EB3" w:rsidP="006B4EB3">
      <w:pPr>
        <w:rPr>
          <w:color w:val="auto"/>
          <w:lang w:val="fr-FR"/>
        </w:rPr>
      </w:pPr>
    </w:p>
    <w:p w:rsidR="006B4EB3" w:rsidRPr="0052086F" w:rsidRDefault="00EE7333" w:rsidP="006B4EB3">
      <w:pPr>
        <w:ind w:left="0"/>
        <w:rPr>
          <w:color w:val="auto"/>
          <w:lang w:val="fr-FR"/>
        </w:rPr>
      </w:pPr>
      <w:r w:rsidRPr="00EE7333">
        <w:rPr>
          <w:noProof/>
          <w:color w:val="auto"/>
          <w:lang w:eastAsia="zh-CN"/>
        </w:rPr>
        <w:pict>
          <v:shape id="_x0000_s1328" type="#_x0000_t202" style="position:absolute;margin-left:324pt;margin-top:3.55pt;width:81pt;height:18pt;z-index:251627008" stroked="f">
            <v:textbox>
              <w:txbxContent>
                <w:p w:rsidR="00812E85" w:rsidRPr="004357FC" w:rsidRDefault="00812E85" w:rsidP="006B4EB3">
                  <w:pPr>
                    <w:rPr>
                      <w:b/>
                      <w:bCs/>
                    </w:rPr>
                  </w:pPr>
                  <w:r w:rsidRPr="004357FC">
                    <w:rPr>
                      <w:b/>
                      <w:bCs/>
                    </w:rPr>
                    <w:t>Comment ?</w:t>
                  </w:r>
                </w:p>
              </w:txbxContent>
            </v:textbox>
          </v:shape>
        </w:pict>
      </w:r>
    </w:p>
    <w:p w:rsidR="006B4EB3" w:rsidRPr="0052086F" w:rsidRDefault="00EE7333" w:rsidP="006B4EB3">
      <w:pPr>
        <w:rPr>
          <w:color w:val="auto"/>
          <w:lang w:val="fr-FR"/>
        </w:rPr>
      </w:pPr>
      <w:r w:rsidRPr="00EE7333">
        <w:rPr>
          <w:noProof/>
          <w:color w:val="auto"/>
          <w:lang w:eastAsia="zh-CN"/>
        </w:rPr>
        <w:pict>
          <v:shapetype id="_x0000_t182" coordsize="21600,21600" o:spt="182" adj="6480,8640,6171" path="m10800,l@0@2@1@2@1@6@7@6@7@5,0@8@7,21600@7@9@10@9@10,21600,21600@8@10@5@10@6@4@6@4@2@3@2xe">
            <v:stroke joinstyle="miter"/>
            <v:formulas>
              <v:f eqn="val #0"/>
              <v:f eqn="val #1"/>
              <v:f eqn="val #2"/>
              <v:f eqn="sum 21600 0 #0"/>
              <v:f eqn="sum 21600 0 #1"/>
              <v:f eqn="prod @0 21600 @3"/>
              <v:f eqn="prod @1 21600 @3"/>
              <v:f eqn="prod @2 @3 21600"/>
              <v:f eqn="prod 10800 21600 @3"/>
              <v:f eqn="prod @4 21600 @3"/>
              <v:f eqn="sum 21600 0 @7"/>
              <v:f eqn="sum @5 0 @8"/>
              <v:f eqn="sum @6 0 @8"/>
              <v:f eqn="prod @12 @7 @11"/>
              <v:f eqn="sum 21600 0 @13"/>
              <v:f eqn="sum @0 0 10800"/>
              <v:f eqn="sum @1 0 10800"/>
              <v:f eqn="prod @2 @16 @15"/>
            </v:formulas>
            <v:path o:connecttype="custom" o:connectlocs="10800,0;0,@8;10800,@9;21600,@8" o:connectangles="270,180,90,0" textboxrect="@13,@6,@14,@9;@1,@17,@4,@9"/>
            <v:handles>
              <v:h position="#0,topLeft" xrange="@2,@1"/>
              <v:h position="#1,#2" xrange="@0,10800" yrange="0,@5"/>
            </v:handles>
          </v:shapetype>
          <v:shape id="_x0000_s1321" type="#_x0000_t182" style="position:absolute;left:0;text-align:left;margin-left:120.85pt;margin-top:7.3pt;width:180pt;height:45pt;rotation:180;z-index:251619840"/>
        </w:pict>
      </w:r>
    </w:p>
    <w:p w:rsidR="006B4EB3" w:rsidRPr="0052086F" w:rsidRDefault="006B4EB3" w:rsidP="006B4EB3">
      <w:pPr>
        <w:rPr>
          <w:color w:val="auto"/>
          <w:lang w:val="fr-FR"/>
        </w:rPr>
      </w:pPr>
    </w:p>
    <w:p w:rsidR="006B4EB3" w:rsidRPr="0052086F" w:rsidRDefault="006B4EB3" w:rsidP="006B4EB3">
      <w:pPr>
        <w:ind w:left="0"/>
        <w:rPr>
          <w:color w:val="auto"/>
          <w:lang w:val="fr-FR"/>
        </w:rPr>
      </w:pPr>
    </w:p>
    <w:p w:rsidR="006B4EB3" w:rsidRPr="0052086F" w:rsidRDefault="00EE7333" w:rsidP="006B4EB3">
      <w:pPr>
        <w:ind w:left="0"/>
        <w:rPr>
          <w:color w:val="auto"/>
          <w:lang w:val="fr-FR"/>
        </w:rPr>
      </w:pPr>
      <w:r w:rsidRPr="00EE7333">
        <w:rPr>
          <w:noProof/>
          <w:color w:val="auto"/>
          <w:lang w:eastAsia="zh-CN"/>
        </w:rPr>
        <w:pict>
          <v:shape id="_x0000_s1319" type="#_x0000_t202" style="position:absolute;margin-left:220.1pt;margin-top:13pt;width:98.5pt;height:39.9pt;z-index:251617792">
            <v:textbox style="mso-next-textbox:#_x0000_s1319">
              <w:txbxContent>
                <w:p w:rsidR="00812E85" w:rsidRPr="00D40FE8" w:rsidRDefault="00812E85" w:rsidP="006B4EB3">
                  <w:r>
                    <w:t>………………..</w:t>
                  </w:r>
                </w:p>
              </w:txbxContent>
            </v:textbox>
          </v:shape>
        </w:pict>
      </w:r>
      <w:r w:rsidRPr="00EE7333">
        <w:rPr>
          <w:noProof/>
          <w:color w:val="auto"/>
          <w:lang w:eastAsia="zh-CN"/>
        </w:rPr>
        <w:pict>
          <v:shape id="_x0000_s1318" type="#_x0000_t202" style="position:absolute;margin-left:112.1pt;margin-top:13pt;width:90pt;height:39.9pt;z-index:251616768">
            <v:textbox style="mso-next-textbox:#_x0000_s1318">
              <w:txbxContent>
                <w:p w:rsidR="00812E85" w:rsidRPr="00D40FE8" w:rsidRDefault="00812E85" w:rsidP="006B4EB3">
                  <w:r>
                    <w:t>………………</w:t>
                  </w:r>
                </w:p>
              </w:txbxContent>
            </v:textbox>
          </v:shape>
        </w:pict>
      </w:r>
      <w:r w:rsidRPr="00EE7333">
        <w:rPr>
          <w:noProof/>
          <w:color w:val="auto"/>
          <w:lang w:eastAsia="zh-CN"/>
        </w:rPr>
        <w:pict>
          <v:shape id="_x0000_s1317" type="#_x0000_t202" style="position:absolute;margin-left:4.1pt;margin-top:13pt;width:90pt;height:39.6pt;z-index:251615744">
            <v:textbox style="mso-next-textbox:#_x0000_s1317">
              <w:txbxContent>
                <w:p w:rsidR="00812E85" w:rsidRDefault="00812E85" w:rsidP="006B4EB3">
                  <w:pPr>
                    <w:jc w:val="center"/>
                  </w:pPr>
                  <w:r>
                    <w:t>Propulser</w:t>
                  </w:r>
                </w:p>
                <w:p w:rsidR="00812E85" w:rsidRDefault="00812E85" w:rsidP="006B4EB3">
                  <w:pPr>
                    <w:jc w:val="center"/>
                  </w:pPr>
                  <w:r>
                    <w:t>(Transmission)</w:t>
                  </w:r>
                </w:p>
              </w:txbxContent>
            </v:textbox>
          </v:shape>
        </w:pict>
      </w:r>
      <w:r w:rsidRPr="00EE7333">
        <w:rPr>
          <w:noProof/>
          <w:color w:val="auto"/>
          <w:lang w:eastAsia="zh-CN"/>
        </w:rPr>
        <w:pict>
          <v:shape id="_x0000_s1320" type="#_x0000_t202" style="position:absolute;margin-left:336.6pt;margin-top:12.7pt;width:81pt;height:35.7pt;z-index:251618816">
            <v:textbox style="mso-next-textbox:#_x0000_s1320">
              <w:txbxContent>
                <w:p w:rsidR="00812E85" w:rsidRPr="00D40FE8" w:rsidRDefault="00812E85" w:rsidP="006B4EB3">
                  <w:r>
                    <w:t>…………….</w:t>
                  </w:r>
                </w:p>
              </w:txbxContent>
            </v:textbox>
          </v:shape>
        </w:pict>
      </w:r>
      <w:r w:rsidR="006B4EB3" w:rsidRPr="0052086F">
        <w:rPr>
          <w:color w:val="auto"/>
          <w:lang w:val="fr-FR"/>
        </w:rPr>
        <w:t xml:space="preserve">      Fonction technique        Fonction technique                  Fonction technique        Fonction technique</w:t>
      </w:r>
    </w:p>
    <w:p w:rsidR="006B4EB3" w:rsidRPr="0052086F" w:rsidRDefault="006B4EB3" w:rsidP="007C0227">
      <w:pPr>
        <w:ind w:left="0"/>
        <w:rPr>
          <w:color w:val="auto"/>
          <w:lang w:val="fr-FR"/>
        </w:rPr>
      </w:pPr>
    </w:p>
    <w:p w:rsidR="006B4EB3" w:rsidRPr="0052086F" w:rsidRDefault="00EE7333" w:rsidP="006B4EB3">
      <w:pPr>
        <w:ind w:left="0"/>
        <w:rPr>
          <w:color w:val="auto"/>
        </w:rPr>
      </w:pPr>
      <w:r w:rsidRPr="00EE7333">
        <w:rPr>
          <w:noProof/>
          <w:color w:val="auto"/>
          <w:lang w:eastAsia="zh-CN"/>
        </w:rPr>
        <w:lastRenderedPageBreak/>
        <w:pict>
          <v:group id="_x0000_s1276" editas="canvas" style="position:absolute;margin-left:0;margin-top:0;width:450pt;height:81pt;z-index:251609600;mso-position-horizontal-relative:char;mso-position-vertical-relative:line" coordorigin="2198,128" coordsize="7200,1296">
            <o:lock v:ext="edit" aspectratio="t"/>
            <v:shape id="_x0000_s1277" type="#_x0000_t75" style="position:absolute;left:2198;top:128;width:7200;height:1296" o:preferrelative="f">
              <v:fill o:detectmouseclick="t"/>
              <v:path o:extrusionok="t" o:connecttype="none"/>
              <o:lock v:ext="edit" text="t"/>
            </v:shape>
            <v:shape id="_x0000_s1278" type="#_x0000_t182" style="position:absolute;left:2918;top:416;width:5472;height:864;rotation:180"/>
            <v:shape id="_x0000_s1279" type="#_x0000_t202" style="position:absolute;left:7156;top:992;width:2016;height:432" stroked="f">
              <v:textbox>
                <w:txbxContent>
                  <w:p w:rsidR="00812E85" w:rsidRPr="004357FC" w:rsidRDefault="00812E85" w:rsidP="006B4EB3">
                    <w:pPr>
                      <w:ind w:left="0"/>
                      <w:rPr>
                        <w:b/>
                        <w:bCs/>
                      </w:rPr>
                    </w:pPr>
                    <w:r w:rsidRPr="004357FC">
                      <w:rPr>
                        <w:b/>
                        <w:bCs/>
                      </w:rPr>
                      <w:t>Grâce à quoi ?</w:t>
                    </w:r>
                  </w:p>
                </w:txbxContent>
              </v:textbox>
            </v:shape>
          </v:group>
        </w:pict>
      </w:r>
      <w:r w:rsidRPr="00EE7333">
        <w:rPr>
          <w:color w:val="auto"/>
        </w:rPr>
        <w:pict>
          <v:shape id="_x0000_i1032" type="#_x0000_t75" style="width:409.5pt;height:73.5pt">
            <v:imagedata croptop="-65520f" cropbottom="65520f"/>
          </v:shape>
        </w:pict>
      </w:r>
    </w:p>
    <w:p w:rsidR="006B4EB3" w:rsidRPr="0052086F" w:rsidRDefault="006B4EB3" w:rsidP="006B4EB3">
      <w:pPr>
        <w:ind w:left="0"/>
        <w:rPr>
          <w:color w:val="auto"/>
        </w:rPr>
      </w:pPr>
      <w:r w:rsidRPr="0052086F">
        <w:rPr>
          <w:color w:val="auto"/>
        </w:rPr>
        <w:t>Eléments : Solution technique…………………………………………………………………..</w:t>
      </w:r>
    </w:p>
    <w:p w:rsidR="006B4EB3" w:rsidRPr="0052086F" w:rsidRDefault="00EE7333" w:rsidP="006B4EB3">
      <w:pPr>
        <w:rPr>
          <w:color w:val="auto"/>
        </w:rPr>
      </w:pPr>
      <w:r w:rsidRPr="00EE7333">
        <w:rPr>
          <w:noProof/>
          <w:color w:val="auto"/>
          <w:lang w:eastAsia="zh-CN"/>
        </w:rPr>
        <w:pict>
          <v:shape id="_x0000_s1325" type="#_x0000_t202" style="position:absolute;left:0;text-align:left;margin-left:309.85pt;margin-top:7.75pt;width:89.75pt;height:107.85pt;z-index:251623936">
            <v:textbox style="mso-next-textbox:#_x0000_s1325">
              <w:txbxContent>
                <w:p w:rsidR="00812E85" w:rsidRDefault="00812E85" w:rsidP="006B4EB3">
                  <w:r>
                    <w:t>………………………………………………………………………………</w:t>
                  </w:r>
                </w:p>
                <w:p w:rsidR="00812E85" w:rsidRDefault="00812E85" w:rsidP="006B4EB3">
                  <w:r>
                    <w:t xml:space="preserve"> </w:t>
                  </w:r>
                </w:p>
              </w:txbxContent>
            </v:textbox>
          </v:shape>
        </w:pict>
      </w:r>
      <w:r w:rsidRPr="00EE7333">
        <w:rPr>
          <w:noProof/>
          <w:color w:val="auto"/>
          <w:lang w:eastAsia="zh-CN"/>
        </w:rPr>
        <w:pict>
          <v:shape id="_x0000_s1324" type="#_x0000_t202" style="position:absolute;left:0;text-align:left;margin-left:210.85pt;margin-top:7.75pt;width:89.75pt;height:107.85pt;z-index:251622912">
            <v:textbox style="mso-next-textbox:#_x0000_s1324">
              <w:txbxContent>
                <w:p w:rsidR="00812E85" w:rsidRDefault="00812E85" w:rsidP="006B4EB3">
                  <w:r>
                    <w:t>………………………………………………………………………………</w:t>
                  </w:r>
                </w:p>
                <w:p w:rsidR="00812E85" w:rsidRDefault="00812E85" w:rsidP="006B4EB3">
                  <w:r>
                    <w:t xml:space="preserve"> </w:t>
                  </w:r>
                </w:p>
              </w:txbxContent>
            </v:textbox>
          </v:shape>
        </w:pict>
      </w:r>
      <w:r w:rsidRPr="00EE7333">
        <w:rPr>
          <w:noProof/>
          <w:color w:val="auto"/>
          <w:lang w:eastAsia="zh-CN"/>
        </w:rPr>
        <w:pict>
          <v:shape id="_x0000_s1323" type="#_x0000_t202" style="position:absolute;left:0;text-align:left;margin-left:102.85pt;margin-top:7.75pt;width:89.75pt;height:107.85pt;z-index:251621888">
            <v:textbox style="mso-next-textbox:#_x0000_s1323">
              <w:txbxContent>
                <w:p w:rsidR="00812E85" w:rsidRDefault="00812E85" w:rsidP="006B4EB3">
                  <w:r>
                    <w:t>………………………………………………………………………………</w:t>
                  </w:r>
                </w:p>
              </w:txbxContent>
            </v:textbox>
          </v:shape>
        </w:pict>
      </w:r>
      <w:r w:rsidRPr="00EE7333">
        <w:rPr>
          <w:noProof/>
          <w:color w:val="auto"/>
          <w:lang w:eastAsia="zh-CN"/>
        </w:rPr>
        <w:pict>
          <v:shape id="_x0000_s1322" type="#_x0000_t202" style="position:absolute;left:0;text-align:left;margin-left:3.85pt;margin-top:7.75pt;width:89.75pt;height:107.85pt;z-index:251620864">
            <v:textbox style="mso-next-textbox:#_x0000_s1322">
              <w:txbxContent>
                <w:p w:rsidR="00812E85" w:rsidRDefault="00812E85" w:rsidP="006B4EB3">
                  <w:r>
                    <w:t>Pédales</w:t>
                  </w:r>
                </w:p>
                <w:p w:rsidR="00812E85" w:rsidRDefault="00812E85" w:rsidP="006B4EB3">
                  <w:r>
                    <w:t>Pédalier</w:t>
                  </w:r>
                </w:p>
                <w:p w:rsidR="00812E85" w:rsidRDefault="00812E85" w:rsidP="006B4EB3">
                  <w:r>
                    <w:t>Chaîne</w:t>
                  </w:r>
                </w:p>
                <w:p w:rsidR="00812E85" w:rsidRDefault="00812E85" w:rsidP="006B4EB3">
                  <w:r>
                    <w:t>Pignon</w:t>
                  </w:r>
                </w:p>
                <w:p w:rsidR="00812E85" w:rsidRDefault="00812E85" w:rsidP="006B4EB3">
                  <w:r>
                    <w:t>Roues</w:t>
                  </w:r>
                </w:p>
                <w:p w:rsidR="00812E85" w:rsidRDefault="00812E85" w:rsidP="006B4EB3"/>
                <w:p w:rsidR="00812E85" w:rsidRDefault="00812E85" w:rsidP="006B4EB3">
                  <w:r>
                    <w:t xml:space="preserve"> </w:t>
                  </w:r>
                </w:p>
              </w:txbxContent>
            </v:textbox>
          </v:shape>
        </w:pict>
      </w:r>
    </w:p>
    <w:p w:rsidR="006B4EB3" w:rsidRPr="0052086F" w:rsidRDefault="006B4EB3" w:rsidP="006B4EB3">
      <w:pPr>
        <w:rPr>
          <w:color w:val="auto"/>
        </w:rPr>
      </w:pPr>
    </w:p>
    <w:p w:rsidR="006B4EB3" w:rsidRPr="0052086F" w:rsidRDefault="006B4EB3" w:rsidP="006B4EB3">
      <w:pPr>
        <w:rPr>
          <w:color w:val="auto"/>
        </w:rPr>
      </w:pPr>
    </w:p>
    <w:p w:rsidR="006B4EB3" w:rsidRPr="0052086F" w:rsidRDefault="006B4EB3" w:rsidP="006B4EB3">
      <w:pPr>
        <w:rPr>
          <w:color w:val="auto"/>
        </w:rPr>
      </w:pPr>
    </w:p>
    <w:p w:rsidR="006B4EB3" w:rsidRPr="0052086F" w:rsidRDefault="006B4EB3" w:rsidP="006B4EB3">
      <w:pPr>
        <w:rPr>
          <w:color w:val="auto"/>
        </w:rPr>
      </w:pPr>
    </w:p>
    <w:p w:rsidR="006B4EB3" w:rsidRPr="0052086F" w:rsidRDefault="006B4EB3" w:rsidP="007C0227">
      <w:pPr>
        <w:ind w:left="0"/>
        <w:rPr>
          <w:color w:val="auto"/>
        </w:rPr>
      </w:pPr>
    </w:p>
    <w:p w:rsidR="006B4EB3" w:rsidRPr="0052086F" w:rsidRDefault="00EE7333" w:rsidP="006B4EB3">
      <w:pPr>
        <w:ind w:left="0"/>
        <w:rPr>
          <w:color w:val="auto"/>
        </w:rPr>
      </w:pPr>
      <w:r w:rsidRPr="00EE7333">
        <w:rPr>
          <w:noProof/>
          <w:color w:val="auto"/>
          <w:lang w:eastAsia="zh-CN"/>
        </w:rPr>
        <w:pict>
          <v:group id="_x0000_s1273" editas="canvas" style="position:absolute;margin-left:0;margin-top:0;width:450pt;height:99pt;z-index:251608576;mso-position-horizontal-relative:char;mso-position-vertical-relative:line" coordorigin="2198,-160" coordsize="7200,1584">
            <o:lock v:ext="edit" aspectratio="t"/>
            <v:shape id="_x0000_s1274" type="#_x0000_t75" style="position:absolute;left:2198;top:-160;width:7200;height:1584" o:preferrelative="f" stroked="t">
              <v:fill o:detectmouseclick="t"/>
              <v:stroke dashstyle="1 1" endcap="round"/>
              <v:path o:extrusionok="t" o:connecttype="none"/>
              <o:lock v:ext="edit" text="t"/>
            </v:shape>
            <v:shape id="_x0000_s1275" type="#_x0000_t182" style="position:absolute;left:2918;top:416;width:5472;height:864;rotation:180" strokeweight="2.25pt">
              <v:stroke dashstyle="1 1"/>
            </v:shape>
          </v:group>
        </w:pict>
      </w:r>
      <w:r w:rsidRPr="00EE7333">
        <w:rPr>
          <w:color w:val="auto"/>
        </w:rPr>
        <w:pict>
          <v:shape id="_x0000_i1033" type="#_x0000_t75" style="width:409.5pt;height:90pt">
            <v:imagedata croptop="-65520f" cropbottom="65520f"/>
          </v:shape>
        </w:pict>
      </w:r>
    </w:p>
    <w:p w:rsidR="006B4EB3" w:rsidRPr="0052086F" w:rsidRDefault="00EE7333" w:rsidP="006B4EB3">
      <w:pPr>
        <w:rPr>
          <w:color w:val="auto"/>
        </w:rPr>
      </w:pPr>
      <w:r w:rsidRPr="00EE7333">
        <w:rPr>
          <w:noProof/>
          <w:color w:val="auto"/>
          <w:lang w:eastAsia="zh-CN"/>
        </w:rPr>
        <w:pict>
          <v:shape id="_x0000_s1326" type="#_x0000_t202" style="position:absolute;left:0;text-align:left;margin-left:3.85pt;margin-top:7.35pt;width:89.75pt;height:107.85pt;z-index:251624960" strokeweight="1pt">
            <v:stroke dashstyle="1 1"/>
            <v:textbox style="mso-next-textbox:#_x0000_s1326">
              <w:txbxContent>
                <w:p w:rsidR="00812E85" w:rsidRPr="006B4EB3" w:rsidRDefault="00812E85" w:rsidP="006B4EB3">
                  <w:pPr>
                    <w:rPr>
                      <w:lang w:val="fr-FR"/>
                    </w:rPr>
                  </w:pPr>
                  <w:r w:rsidRPr="006B4EB3">
                    <w:rPr>
                      <w:lang w:val="fr-FR"/>
                    </w:rPr>
                    <w:t>Transmission par chaîne…..</w:t>
                  </w:r>
                </w:p>
                <w:p w:rsidR="00812E85" w:rsidRPr="006B4EB3" w:rsidRDefault="00812E85" w:rsidP="006B4EB3">
                  <w:pPr>
                    <w:rPr>
                      <w:lang w:val="fr-FR"/>
                    </w:rPr>
                  </w:pPr>
                  <w:r w:rsidRPr="006B4EB3">
                    <w:rPr>
                      <w:lang w:val="fr-FR"/>
                    </w:rPr>
                    <w:t>Engrenages (voiture)</w:t>
                  </w:r>
                </w:p>
                <w:p w:rsidR="00812E85" w:rsidRPr="006B4EB3" w:rsidRDefault="00812E85" w:rsidP="006B4EB3">
                  <w:pPr>
                    <w:rPr>
                      <w:lang w:val="fr-FR"/>
                    </w:rPr>
                  </w:pPr>
                </w:p>
                <w:p w:rsidR="00812E85" w:rsidRPr="006B4EB3" w:rsidRDefault="00812E85" w:rsidP="006B4EB3">
                  <w:pPr>
                    <w:rPr>
                      <w:lang w:val="fr-FR"/>
                    </w:rPr>
                  </w:pPr>
                  <w:r w:rsidRPr="006B4EB3">
                    <w:rPr>
                      <w:lang w:val="fr-FR"/>
                    </w:rPr>
                    <w:t xml:space="preserve"> </w:t>
                  </w:r>
                </w:p>
              </w:txbxContent>
            </v:textbox>
          </v:shape>
        </w:pict>
      </w:r>
    </w:p>
    <w:p w:rsidR="006B4EB3" w:rsidRPr="0052086F" w:rsidRDefault="006B4EB3" w:rsidP="006B4EB3">
      <w:pPr>
        <w:rPr>
          <w:color w:val="auto"/>
          <w:lang w:val="fr-FR"/>
        </w:rPr>
      </w:pPr>
      <w:r w:rsidRPr="0052086F">
        <w:rPr>
          <w:color w:val="auto"/>
          <w:lang w:val="fr-FR"/>
        </w:rPr>
        <w:t xml:space="preserve">   Principe technique (et physique : force, bras de levier »)</w:t>
      </w:r>
    </w:p>
    <w:p w:rsidR="006B4EB3" w:rsidRPr="0052086F" w:rsidRDefault="006B4EB3" w:rsidP="006B4EB3">
      <w:pPr>
        <w:rPr>
          <w:color w:val="auto"/>
          <w:lang w:val="fr-FR"/>
        </w:rPr>
      </w:pPr>
    </w:p>
    <w:p w:rsidR="006B4EB3" w:rsidRPr="0052086F" w:rsidRDefault="006B4EB3" w:rsidP="006B4EB3">
      <w:pPr>
        <w:rPr>
          <w:color w:val="auto"/>
          <w:lang w:val="fr-FR"/>
        </w:rPr>
      </w:pPr>
    </w:p>
    <w:p w:rsidR="006B4EB3" w:rsidRPr="0052086F" w:rsidRDefault="006B4EB3" w:rsidP="006B4EB3">
      <w:pPr>
        <w:rPr>
          <w:color w:val="auto"/>
          <w:lang w:val="fr-FR"/>
        </w:rPr>
      </w:pPr>
    </w:p>
    <w:p w:rsidR="006B4EB3" w:rsidRPr="0052086F" w:rsidRDefault="006B4EB3" w:rsidP="002D4C20">
      <w:pPr>
        <w:ind w:left="0"/>
        <w:rPr>
          <w:color w:val="auto"/>
          <w:lang w:val="fr-FR"/>
        </w:rPr>
      </w:pPr>
    </w:p>
    <w:p w:rsidR="007C0227" w:rsidRPr="0052086F" w:rsidRDefault="007C0227" w:rsidP="007C0227">
      <w:pPr>
        <w:ind w:left="0"/>
        <w:rPr>
          <w:b/>
          <w:color w:val="auto"/>
          <w:sz w:val="24"/>
          <w:szCs w:val="24"/>
          <w:lang w:val="fr-FR"/>
        </w:rPr>
      </w:pPr>
      <w:r w:rsidRPr="0052086F">
        <w:rPr>
          <w:b/>
          <w:color w:val="auto"/>
          <w:sz w:val="24"/>
          <w:szCs w:val="24"/>
          <w:lang w:val="fr-FR"/>
        </w:rPr>
        <w:t xml:space="preserve">Séance n°2 : principe de fonctionnement de la navette Challenger. </w:t>
      </w:r>
    </w:p>
    <w:p w:rsidR="00746A83" w:rsidRPr="0052086F" w:rsidRDefault="00746A83" w:rsidP="007C0227">
      <w:pPr>
        <w:ind w:left="0"/>
        <w:rPr>
          <w:i/>
          <w:color w:val="auto"/>
          <w:sz w:val="24"/>
          <w:szCs w:val="24"/>
          <w:u w:val="single"/>
          <w:lang w:val="fr-FR"/>
        </w:rPr>
      </w:pPr>
      <w:r w:rsidRPr="0052086F">
        <w:rPr>
          <w:i/>
          <w:color w:val="auto"/>
          <w:sz w:val="24"/>
          <w:szCs w:val="24"/>
          <w:u w:val="single"/>
          <w:lang w:val="fr-FR"/>
        </w:rPr>
        <w:t>Activité n°1 : principe de l’action-réaction. Durée 1h.</w:t>
      </w:r>
    </w:p>
    <w:p w:rsidR="00746A83" w:rsidRPr="0052086F" w:rsidRDefault="00746A83" w:rsidP="007C0227">
      <w:pPr>
        <w:ind w:left="0"/>
        <w:rPr>
          <w:color w:val="auto"/>
          <w:sz w:val="24"/>
          <w:szCs w:val="24"/>
          <w:lang w:val="fr-FR"/>
        </w:rPr>
      </w:pPr>
      <w:r w:rsidRPr="0052086F">
        <w:rPr>
          <w:color w:val="auto"/>
          <w:sz w:val="24"/>
          <w:szCs w:val="24"/>
          <w:lang w:val="fr-FR"/>
        </w:rPr>
        <w:t>Matériels : skate et un ballon. On jette le ballon en arrière.</w:t>
      </w:r>
    </w:p>
    <w:p w:rsidR="00746A83" w:rsidRPr="0052086F" w:rsidRDefault="00746A83" w:rsidP="007C0227">
      <w:pPr>
        <w:ind w:left="0"/>
        <w:rPr>
          <w:color w:val="auto"/>
          <w:sz w:val="24"/>
          <w:szCs w:val="24"/>
          <w:lang w:val="fr-FR"/>
        </w:rPr>
      </w:pPr>
      <w:r w:rsidRPr="0052086F">
        <w:rPr>
          <w:color w:val="auto"/>
          <w:sz w:val="24"/>
          <w:szCs w:val="24"/>
          <w:lang w:val="fr-FR"/>
        </w:rPr>
        <w:t>Que fait le skate ?...............................................................................................................</w:t>
      </w:r>
    </w:p>
    <w:p w:rsidR="00746A83" w:rsidRPr="0052086F" w:rsidRDefault="00746A83" w:rsidP="007C0227">
      <w:pPr>
        <w:ind w:left="0"/>
        <w:rPr>
          <w:color w:val="auto"/>
          <w:sz w:val="24"/>
          <w:szCs w:val="24"/>
          <w:lang w:val="fr-FR"/>
        </w:rPr>
      </w:pPr>
      <w:r w:rsidRPr="0052086F">
        <w:rPr>
          <w:color w:val="auto"/>
          <w:sz w:val="24"/>
          <w:szCs w:val="24"/>
          <w:lang w:val="fr-FR"/>
        </w:rPr>
        <w:t>………………………………………………………………………………………………………………………………………</w:t>
      </w:r>
    </w:p>
    <w:p w:rsidR="00746A83" w:rsidRPr="0052086F" w:rsidRDefault="00746A83" w:rsidP="007C0227">
      <w:pPr>
        <w:ind w:left="0"/>
        <w:rPr>
          <w:color w:val="auto"/>
          <w:sz w:val="24"/>
          <w:szCs w:val="24"/>
          <w:lang w:val="fr-FR"/>
        </w:rPr>
      </w:pPr>
      <w:r w:rsidRPr="0052086F">
        <w:rPr>
          <w:color w:val="auto"/>
          <w:sz w:val="24"/>
          <w:szCs w:val="24"/>
          <w:lang w:val="fr-FR"/>
        </w:rPr>
        <w:t>On parle d’action et de réaction :…………………………………………………………………………………</w:t>
      </w:r>
    </w:p>
    <w:p w:rsidR="00746A83" w:rsidRPr="0052086F" w:rsidRDefault="00746A83" w:rsidP="007C0227">
      <w:pPr>
        <w:ind w:left="0"/>
        <w:rPr>
          <w:color w:val="auto"/>
          <w:sz w:val="24"/>
          <w:szCs w:val="24"/>
          <w:lang w:val="fr-FR"/>
        </w:rPr>
      </w:pPr>
      <w:r w:rsidRPr="0052086F">
        <w:rPr>
          <w:color w:val="auto"/>
          <w:sz w:val="24"/>
          <w:szCs w:val="24"/>
          <w:lang w:val="fr-FR"/>
        </w:rPr>
        <w:t>…………………………………………………………………………………………………………………………………….</w:t>
      </w:r>
    </w:p>
    <w:p w:rsidR="00746A83" w:rsidRPr="0052086F" w:rsidRDefault="00746A83" w:rsidP="007C0227">
      <w:pPr>
        <w:ind w:left="0"/>
        <w:rPr>
          <w:color w:val="auto"/>
          <w:sz w:val="24"/>
          <w:szCs w:val="24"/>
          <w:lang w:val="fr-FR"/>
        </w:rPr>
      </w:pPr>
      <w:r w:rsidRPr="0052086F">
        <w:rPr>
          <w:color w:val="auto"/>
          <w:sz w:val="24"/>
          <w:szCs w:val="24"/>
          <w:lang w:val="fr-FR"/>
        </w:rPr>
        <w:t>Dessine les flèches correspondant à l’</w:t>
      </w:r>
      <w:r w:rsidR="008E0A98" w:rsidRPr="0052086F">
        <w:rPr>
          <w:color w:val="auto"/>
          <w:sz w:val="24"/>
          <w:szCs w:val="24"/>
          <w:lang w:val="fr-FR"/>
        </w:rPr>
        <w:t>action  (flèche bleue) et la réaction (flèche rouge).</w:t>
      </w:r>
    </w:p>
    <w:p w:rsidR="00746A83" w:rsidRPr="0052086F" w:rsidRDefault="00EE7333" w:rsidP="007C0227">
      <w:pPr>
        <w:ind w:left="0"/>
        <w:rPr>
          <w:color w:val="auto"/>
          <w:sz w:val="24"/>
          <w:szCs w:val="24"/>
          <w:lang w:val="fr-FR"/>
        </w:rPr>
      </w:pPr>
      <w:r>
        <w:rPr>
          <w:noProof/>
          <w:color w:val="auto"/>
          <w:sz w:val="24"/>
          <w:szCs w:val="24"/>
          <w:lang w:val="fr-FR" w:eastAsia="fr-FR" w:bidi="ar-SA"/>
        </w:rPr>
        <w:lastRenderedPageBreak/>
        <w:pict>
          <v:oval id="_x0000_s1344" style="position:absolute;margin-left:151.9pt;margin-top:3.25pt;width:31.5pt;height:29.25pt;z-index:251643392" fillcolor="#c0504d" strokecolor="#f2f2f2" strokeweight="3pt">
            <v:shadow on="t" type="perspective" color="#622423" opacity=".5" offset="1pt" offset2="-1pt"/>
          </v:oval>
        </w:pict>
      </w:r>
      <w:r w:rsidR="00746A83" w:rsidRPr="0052086F">
        <w:rPr>
          <w:color w:val="auto"/>
          <w:sz w:val="24"/>
          <w:szCs w:val="24"/>
          <w:lang w:val="fr-FR"/>
        </w:rPr>
        <w:t xml:space="preserve">                                             </w:t>
      </w:r>
      <w:r w:rsidR="00E734BC">
        <w:rPr>
          <w:noProof/>
          <w:color w:val="auto"/>
          <w:sz w:val="24"/>
          <w:szCs w:val="24"/>
          <w:lang w:val="fr-FR" w:eastAsia="fr-FR" w:bidi="ar-SA"/>
        </w:rPr>
        <w:drawing>
          <wp:inline distT="0" distB="0" distL="0" distR="0">
            <wp:extent cx="1800225" cy="1323975"/>
            <wp:effectExtent l="19050" t="0" r="9525"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a:srcRect/>
                    <a:stretch>
                      <a:fillRect/>
                    </a:stretch>
                  </pic:blipFill>
                  <pic:spPr bwMode="auto">
                    <a:xfrm>
                      <a:off x="0" y="0"/>
                      <a:ext cx="1800225" cy="1323975"/>
                    </a:xfrm>
                    <a:prstGeom prst="rect">
                      <a:avLst/>
                    </a:prstGeom>
                    <a:noFill/>
                    <a:ln w="9525">
                      <a:noFill/>
                      <a:miter lim="800000"/>
                      <a:headEnd/>
                      <a:tailEnd/>
                    </a:ln>
                  </pic:spPr>
                </pic:pic>
              </a:graphicData>
            </a:graphic>
          </wp:inline>
        </w:drawing>
      </w:r>
    </w:p>
    <w:p w:rsidR="008E0A98" w:rsidRPr="0052086F" w:rsidRDefault="008E0A98" w:rsidP="007C0227">
      <w:pPr>
        <w:ind w:left="0"/>
        <w:rPr>
          <w:i/>
          <w:color w:val="auto"/>
          <w:sz w:val="24"/>
          <w:szCs w:val="24"/>
          <w:u w:val="single"/>
          <w:lang w:val="fr-FR"/>
        </w:rPr>
      </w:pPr>
      <w:r w:rsidRPr="0052086F">
        <w:rPr>
          <w:i/>
          <w:color w:val="auto"/>
          <w:sz w:val="24"/>
          <w:szCs w:val="24"/>
          <w:u w:val="single"/>
          <w:lang w:val="fr-FR"/>
        </w:rPr>
        <w:t>Activité n°2 : Application</w:t>
      </w:r>
      <w:r w:rsidR="0052086F" w:rsidRPr="0052086F">
        <w:rPr>
          <w:i/>
          <w:color w:val="auto"/>
          <w:sz w:val="24"/>
          <w:szCs w:val="24"/>
          <w:u w:val="single"/>
          <w:lang w:val="fr-FR"/>
        </w:rPr>
        <w:t xml:space="preserve">. </w:t>
      </w:r>
      <w:r w:rsidRPr="0052086F">
        <w:rPr>
          <w:i/>
          <w:color w:val="auto"/>
          <w:sz w:val="24"/>
          <w:szCs w:val="24"/>
          <w:u w:val="single"/>
          <w:lang w:val="fr-FR"/>
        </w:rPr>
        <w:t xml:space="preserve"> Fabrication d’une fusée à eau : Durée 3h.</w:t>
      </w:r>
    </w:p>
    <w:p w:rsidR="0052086F" w:rsidRPr="0052086F" w:rsidRDefault="008E0A98" w:rsidP="007C0227">
      <w:pPr>
        <w:ind w:left="0"/>
        <w:rPr>
          <w:color w:val="auto"/>
          <w:sz w:val="24"/>
          <w:szCs w:val="24"/>
          <w:lang w:val="fr-FR"/>
        </w:rPr>
      </w:pPr>
      <w:r w:rsidRPr="0052086F">
        <w:rPr>
          <w:color w:val="auto"/>
          <w:sz w:val="24"/>
          <w:szCs w:val="24"/>
          <w:lang w:val="fr-FR"/>
        </w:rPr>
        <w:t xml:space="preserve">Matériels : 2 bouteilles de boisson gazeuse, 1bouchon en liège, 0,5 l de boisson gazeuse, du bicarbonate de soude, </w:t>
      </w:r>
      <w:r w:rsidR="0052086F" w:rsidRPr="0052086F">
        <w:rPr>
          <w:color w:val="auto"/>
          <w:sz w:val="24"/>
          <w:szCs w:val="24"/>
          <w:lang w:val="fr-FR"/>
        </w:rPr>
        <w:t>du polypropylène pour les ailettes, de la colle…</w:t>
      </w:r>
    </w:p>
    <w:p w:rsidR="008E0A98" w:rsidRPr="0052086F" w:rsidRDefault="008E0A98" w:rsidP="00F848F7">
      <w:pPr>
        <w:numPr>
          <w:ilvl w:val="0"/>
          <w:numId w:val="30"/>
        </w:numPr>
        <w:rPr>
          <w:color w:val="auto"/>
          <w:sz w:val="24"/>
          <w:szCs w:val="24"/>
          <w:lang w:val="fr-FR"/>
        </w:rPr>
      </w:pPr>
      <w:r w:rsidRPr="0052086F">
        <w:rPr>
          <w:color w:val="auto"/>
          <w:sz w:val="24"/>
          <w:szCs w:val="24"/>
          <w:lang w:val="fr-FR"/>
        </w:rPr>
        <w:t>Prendre 2 bouteille de 1,5 l</w:t>
      </w:r>
    </w:p>
    <w:p w:rsidR="008E0A98" w:rsidRPr="0052086F" w:rsidRDefault="0052086F" w:rsidP="00F848F7">
      <w:pPr>
        <w:numPr>
          <w:ilvl w:val="0"/>
          <w:numId w:val="30"/>
        </w:numPr>
        <w:rPr>
          <w:color w:val="auto"/>
          <w:sz w:val="24"/>
          <w:szCs w:val="24"/>
          <w:lang w:val="fr-FR"/>
        </w:rPr>
      </w:pPr>
      <w:r w:rsidRPr="0052086F">
        <w:rPr>
          <w:color w:val="auto"/>
          <w:sz w:val="24"/>
          <w:szCs w:val="24"/>
          <w:lang w:val="fr-FR"/>
        </w:rPr>
        <w:t>Découper à 1/3 le haut de la bouteille de soda.</w:t>
      </w:r>
    </w:p>
    <w:p w:rsidR="0052086F" w:rsidRPr="0052086F" w:rsidRDefault="0052086F" w:rsidP="00F848F7">
      <w:pPr>
        <w:numPr>
          <w:ilvl w:val="0"/>
          <w:numId w:val="30"/>
        </w:numPr>
        <w:rPr>
          <w:color w:val="auto"/>
          <w:sz w:val="24"/>
          <w:szCs w:val="24"/>
          <w:lang w:val="fr-FR"/>
        </w:rPr>
      </w:pPr>
      <w:r w:rsidRPr="0052086F">
        <w:rPr>
          <w:color w:val="auto"/>
          <w:sz w:val="24"/>
          <w:szCs w:val="24"/>
          <w:lang w:val="fr-FR"/>
        </w:rPr>
        <w:t>La coller sur la deuxième comme le schéma ci-dessous.</w:t>
      </w:r>
    </w:p>
    <w:p w:rsidR="0052086F" w:rsidRPr="0052086F" w:rsidRDefault="0052086F" w:rsidP="00F848F7">
      <w:pPr>
        <w:numPr>
          <w:ilvl w:val="0"/>
          <w:numId w:val="30"/>
        </w:numPr>
        <w:rPr>
          <w:color w:val="auto"/>
          <w:sz w:val="24"/>
          <w:szCs w:val="24"/>
          <w:lang w:val="fr-FR"/>
        </w:rPr>
      </w:pPr>
      <w:r w:rsidRPr="0052086F">
        <w:rPr>
          <w:color w:val="auto"/>
          <w:sz w:val="24"/>
          <w:szCs w:val="24"/>
          <w:lang w:val="fr-FR"/>
        </w:rPr>
        <w:t>Imaginer pour faire les ailettes.</w:t>
      </w:r>
    </w:p>
    <w:p w:rsidR="0052086F" w:rsidRPr="0052086F" w:rsidRDefault="0052086F" w:rsidP="00F848F7">
      <w:pPr>
        <w:numPr>
          <w:ilvl w:val="0"/>
          <w:numId w:val="30"/>
        </w:numPr>
        <w:rPr>
          <w:color w:val="auto"/>
          <w:sz w:val="24"/>
          <w:szCs w:val="24"/>
          <w:lang w:val="fr-FR"/>
        </w:rPr>
      </w:pPr>
      <w:r w:rsidRPr="0052086F">
        <w:rPr>
          <w:color w:val="auto"/>
          <w:sz w:val="24"/>
          <w:szCs w:val="24"/>
          <w:lang w:val="fr-FR"/>
        </w:rPr>
        <w:t>Les coller.</w:t>
      </w:r>
    </w:p>
    <w:p w:rsidR="0052086F" w:rsidRPr="0052086F" w:rsidRDefault="0052086F" w:rsidP="0052086F">
      <w:pPr>
        <w:ind w:left="360"/>
        <w:rPr>
          <w:color w:val="auto"/>
          <w:sz w:val="24"/>
          <w:szCs w:val="24"/>
          <w:lang w:val="fr-FR"/>
        </w:rPr>
      </w:pPr>
      <w:r w:rsidRPr="0052086F">
        <w:rPr>
          <w:color w:val="auto"/>
          <w:sz w:val="24"/>
          <w:szCs w:val="24"/>
          <w:lang w:val="fr-FR"/>
        </w:rPr>
        <w:t xml:space="preserve">Lancement : Remplir 1/3 de la bouteille de soda d’une boisson gazeuse. Verser deux cuillerées de bicarbonate de soude. Refermer de suite la bouteille avec un bouchon de liège. Mettre sur la rampe de lancement. </w:t>
      </w:r>
    </w:p>
    <w:p w:rsidR="0052086F" w:rsidRPr="0052086F" w:rsidRDefault="0052086F" w:rsidP="0052086F">
      <w:pPr>
        <w:ind w:left="360"/>
        <w:rPr>
          <w:color w:val="auto"/>
          <w:sz w:val="24"/>
          <w:szCs w:val="24"/>
          <w:lang w:val="fr-FR"/>
        </w:rPr>
      </w:pPr>
      <w:r w:rsidRPr="0052086F">
        <w:rPr>
          <w:color w:val="auto"/>
          <w:sz w:val="24"/>
          <w:szCs w:val="24"/>
          <w:lang w:val="fr-FR"/>
        </w:rPr>
        <w:t xml:space="preserve">Sécurité : gant, blouse et lunettes de protection. </w:t>
      </w:r>
    </w:p>
    <w:p w:rsidR="009071BA" w:rsidRDefault="0052086F" w:rsidP="0052086F">
      <w:pPr>
        <w:ind w:left="0"/>
        <w:rPr>
          <w:color w:val="auto"/>
          <w:sz w:val="24"/>
          <w:szCs w:val="24"/>
          <w:lang w:val="fr-FR"/>
        </w:rPr>
      </w:pPr>
      <w:r w:rsidRPr="0052086F">
        <w:rPr>
          <w:color w:val="auto"/>
          <w:sz w:val="24"/>
          <w:szCs w:val="24"/>
          <w:lang w:val="fr-FR"/>
        </w:rPr>
        <w:t xml:space="preserve">              </w:t>
      </w:r>
    </w:p>
    <w:p w:rsidR="009071BA" w:rsidRDefault="009071BA" w:rsidP="0052086F">
      <w:pPr>
        <w:ind w:left="0"/>
        <w:rPr>
          <w:color w:val="auto"/>
          <w:sz w:val="24"/>
          <w:szCs w:val="24"/>
          <w:lang w:val="fr-FR"/>
        </w:rPr>
      </w:pPr>
    </w:p>
    <w:p w:rsidR="00434A6E" w:rsidRDefault="00434A6E" w:rsidP="0052086F">
      <w:pPr>
        <w:ind w:left="0"/>
        <w:rPr>
          <w:color w:val="auto"/>
          <w:sz w:val="24"/>
          <w:szCs w:val="24"/>
          <w:lang w:val="fr-FR"/>
        </w:rPr>
      </w:pPr>
    </w:p>
    <w:p w:rsidR="00434A6E" w:rsidRDefault="00434A6E" w:rsidP="0052086F">
      <w:pPr>
        <w:ind w:left="0"/>
        <w:rPr>
          <w:color w:val="auto"/>
          <w:sz w:val="24"/>
          <w:szCs w:val="24"/>
          <w:lang w:val="fr-FR"/>
        </w:rPr>
      </w:pPr>
    </w:p>
    <w:p w:rsidR="00434A6E" w:rsidRDefault="00434A6E" w:rsidP="0052086F">
      <w:pPr>
        <w:ind w:left="0"/>
        <w:rPr>
          <w:color w:val="auto"/>
          <w:sz w:val="24"/>
          <w:szCs w:val="24"/>
          <w:lang w:val="fr-FR"/>
        </w:rPr>
      </w:pPr>
    </w:p>
    <w:p w:rsidR="008E0A98" w:rsidRDefault="0052086F" w:rsidP="0052086F">
      <w:pPr>
        <w:ind w:left="0"/>
        <w:rPr>
          <w:color w:val="auto"/>
          <w:sz w:val="24"/>
          <w:szCs w:val="24"/>
          <w:lang w:val="fr-FR"/>
        </w:rPr>
      </w:pPr>
      <w:r w:rsidRPr="0052086F">
        <w:rPr>
          <w:color w:val="auto"/>
          <w:sz w:val="24"/>
          <w:szCs w:val="24"/>
          <w:lang w:val="fr-FR"/>
        </w:rPr>
        <w:t xml:space="preserve">                                                                                                   </w:t>
      </w:r>
      <w:r w:rsidR="00E734BC">
        <w:rPr>
          <w:noProof/>
          <w:color w:val="auto"/>
          <w:sz w:val="24"/>
          <w:szCs w:val="24"/>
          <w:lang w:val="fr-FR" w:eastAsia="fr-FR" w:bidi="ar-SA"/>
        </w:rPr>
        <w:drawing>
          <wp:inline distT="0" distB="0" distL="0" distR="0">
            <wp:extent cx="1057275" cy="1457325"/>
            <wp:effectExtent l="19050" t="0" r="9525"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cstate="print"/>
                    <a:srcRect/>
                    <a:stretch>
                      <a:fillRect/>
                    </a:stretch>
                  </pic:blipFill>
                  <pic:spPr bwMode="auto">
                    <a:xfrm>
                      <a:off x="0" y="0"/>
                      <a:ext cx="1057275" cy="1457325"/>
                    </a:xfrm>
                    <a:prstGeom prst="rect">
                      <a:avLst/>
                    </a:prstGeom>
                    <a:noFill/>
                    <a:ln w="9525">
                      <a:noFill/>
                      <a:miter lim="800000"/>
                      <a:headEnd/>
                      <a:tailEnd/>
                    </a:ln>
                  </pic:spPr>
                </pic:pic>
              </a:graphicData>
            </a:graphic>
          </wp:inline>
        </w:drawing>
      </w:r>
    </w:p>
    <w:p w:rsidR="00434A6E" w:rsidRDefault="00434A6E" w:rsidP="0052086F">
      <w:pPr>
        <w:ind w:left="0"/>
        <w:rPr>
          <w:color w:val="auto"/>
          <w:sz w:val="24"/>
          <w:szCs w:val="24"/>
          <w:lang w:val="fr-FR"/>
        </w:rPr>
      </w:pPr>
    </w:p>
    <w:p w:rsidR="00434A6E" w:rsidRDefault="00434A6E" w:rsidP="0052086F">
      <w:pPr>
        <w:ind w:left="0"/>
        <w:rPr>
          <w:color w:val="auto"/>
          <w:sz w:val="24"/>
          <w:szCs w:val="24"/>
          <w:lang w:val="fr-FR"/>
        </w:rPr>
      </w:pPr>
    </w:p>
    <w:p w:rsidR="00434A6E" w:rsidRPr="0052086F" w:rsidRDefault="00434A6E" w:rsidP="0052086F">
      <w:pPr>
        <w:ind w:left="0"/>
        <w:rPr>
          <w:color w:val="auto"/>
          <w:sz w:val="24"/>
          <w:szCs w:val="24"/>
          <w:lang w:val="fr-FR"/>
        </w:rPr>
      </w:pPr>
    </w:p>
    <w:p w:rsidR="002D4C20" w:rsidRPr="00C30D91" w:rsidRDefault="00EE7333" w:rsidP="002D4C20">
      <w:pPr>
        <w:ind w:left="0"/>
        <w:rPr>
          <w:bCs/>
          <w:i/>
          <w:color w:val="auto"/>
          <w:sz w:val="24"/>
          <w:szCs w:val="24"/>
          <w:lang w:val="fr-FR"/>
        </w:rPr>
      </w:pPr>
      <w:r>
        <w:lastRenderedPageBreak/>
        <w:pict>
          <v:shape id="_x0000_i1034" type="#_x0000_t144" style="width:499.5pt;height:48.75pt" fillcolor="black">
            <v:shadow color="#868686"/>
            <v:textpath style="font-family:&quot;Arial Black&quot;;font-size:28pt" fitshape="t" trim="t" string="Module n°3 :  Comment gérer les besoins pendant le voyage ? "/>
          </v:shape>
        </w:pict>
      </w:r>
    </w:p>
    <w:p w:rsidR="002D4C20" w:rsidRPr="00AB7133" w:rsidRDefault="002D4C20" w:rsidP="002D4C20">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t>Thème de la séquence</w:t>
      </w:r>
      <w:r>
        <w:rPr>
          <w:lang w:val="fr-FR" w:eastAsia="fr-FR"/>
        </w:rPr>
        <w:t xml:space="preserve"> N°4 : Gestion des besoins en énergie</w:t>
      </w:r>
    </w:p>
    <w:p w:rsidR="002D4C20" w:rsidRDefault="002D4C20" w:rsidP="002D4C20">
      <w:pPr>
        <w:ind w:left="0"/>
        <w:rPr>
          <w:lang w:val="fr-FR"/>
        </w:rPr>
      </w:pPr>
    </w:p>
    <w:p w:rsidR="002D4C20" w:rsidRDefault="002D4C20" w:rsidP="002D4C20">
      <w:pPr>
        <w:ind w:left="0"/>
        <w:rPr>
          <w:color w:val="auto"/>
          <w:sz w:val="22"/>
          <w:szCs w:val="22"/>
          <w:u w:val="single"/>
          <w:lang w:val="fr-FR" w:eastAsia="fr-FR" w:bidi="ar-SA"/>
        </w:rPr>
      </w:pPr>
      <w:r w:rsidRPr="0052086F">
        <w:rPr>
          <w:color w:val="auto"/>
          <w:sz w:val="22"/>
          <w:szCs w:val="22"/>
          <w:u w:val="single"/>
          <w:lang w:val="fr-FR" w:eastAsia="fr-FR" w:bidi="ar-SA"/>
        </w:rPr>
        <w:t xml:space="preserve">Compétences développées : </w:t>
      </w:r>
    </w:p>
    <w:p w:rsidR="00F84D0D" w:rsidRPr="00F84D0D" w:rsidRDefault="00F84D0D" w:rsidP="00F84D0D">
      <w:pPr>
        <w:numPr>
          <w:ilvl w:val="0"/>
          <w:numId w:val="46"/>
        </w:numPr>
        <w:rPr>
          <w:color w:val="auto"/>
          <w:sz w:val="22"/>
          <w:szCs w:val="22"/>
          <w:lang w:val="fr-FR" w:eastAsia="fr-FR" w:bidi="ar-SA"/>
        </w:rPr>
      </w:pPr>
      <w:r w:rsidRPr="00F84D0D">
        <w:rPr>
          <w:color w:val="auto"/>
          <w:sz w:val="22"/>
          <w:szCs w:val="22"/>
          <w:lang w:val="fr-FR" w:eastAsia="fr-FR" w:bidi="ar-SA"/>
        </w:rPr>
        <w:t>Utiliser des outils numériques pour :</w:t>
      </w:r>
    </w:p>
    <w:p w:rsidR="00F84D0D" w:rsidRPr="00F84D0D" w:rsidRDefault="00F84D0D" w:rsidP="00F84D0D">
      <w:pPr>
        <w:ind w:left="1416"/>
        <w:rPr>
          <w:color w:val="auto"/>
          <w:sz w:val="22"/>
          <w:szCs w:val="22"/>
          <w:lang w:val="fr-FR" w:eastAsia="fr-FR" w:bidi="ar-SA"/>
        </w:rPr>
      </w:pPr>
      <w:r w:rsidRPr="00F84D0D">
        <w:rPr>
          <w:color w:val="auto"/>
          <w:sz w:val="22"/>
          <w:szCs w:val="22"/>
          <w:lang w:val="fr-FR" w:eastAsia="fr-FR" w:bidi="ar-SA"/>
        </w:rPr>
        <w:t xml:space="preserve">- </w:t>
      </w:r>
      <w:r>
        <w:rPr>
          <w:color w:val="auto"/>
          <w:sz w:val="22"/>
          <w:szCs w:val="22"/>
          <w:lang w:val="fr-FR" w:eastAsia="fr-FR" w:bidi="ar-SA"/>
        </w:rPr>
        <w:t xml:space="preserve"> </w:t>
      </w:r>
      <w:r w:rsidRPr="00F84D0D">
        <w:rPr>
          <w:color w:val="auto"/>
          <w:sz w:val="22"/>
          <w:szCs w:val="22"/>
          <w:lang w:val="fr-FR" w:eastAsia="fr-FR" w:bidi="ar-SA"/>
        </w:rPr>
        <w:t>communiquer des résultats ;</w:t>
      </w:r>
      <w:r w:rsidR="009320E7">
        <w:rPr>
          <w:color w:val="auto"/>
          <w:sz w:val="22"/>
          <w:szCs w:val="22"/>
          <w:lang w:val="fr-FR" w:eastAsia="fr-FR" w:bidi="ar-SA"/>
        </w:rPr>
        <w:t xml:space="preserve"> CT5.1</w:t>
      </w:r>
    </w:p>
    <w:p w:rsidR="00F84D0D" w:rsidRPr="00F84D0D" w:rsidRDefault="00F84D0D" w:rsidP="00F84D0D">
      <w:pPr>
        <w:ind w:left="1416"/>
        <w:rPr>
          <w:color w:val="auto"/>
          <w:sz w:val="22"/>
          <w:szCs w:val="22"/>
          <w:lang w:val="fr-FR" w:eastAsia="fr-FR" w:bidi="ar-SA"/>
        </w:rPr>
      </w:pPr>
      <w:r w:rsidRPr="00F84D0D">
        <w:rPr>
          <w:color w:val="auto"/>
          <w:sz w:val="22"/>
          <w:szCs w:val="22"/>
          <w:lang w:val="fr-FR" w:eastAsia="fr-FR" w:bidi="ar-SA"/>
        </w:rPr>
        <w:t xml:space="preserve">- </w:t>
      </w:r>
      <w:r>
        <w:rPr>
          <w:color w:val="auto"/>
          <w:sz w:val="22"/>
          <w:szCs w:val="22"/>
          <w:lang w:val="fr-FR" w:eastAsia="fr-FR" w:bidi="ar-SA"/>
        </w:rPr>
        <w:t xml:space="preserve"> </w:t>
      </w:r>
      <w:r w:rsidRPr="00F84D0D">
        <w:rPr>
          <w:color w:val="auto"/>
          <w:sz w:val="22"/>
          <w:szCs w:val="22"/>
          <w:lang w:val="fr-FR" w:eastAsia="fr-FR" w:bidi="ar-SA"/>
        </w:rPr>
        <w:t>traiter des données ;</w:t>
      </w:r>
      <w:r w:rsidR="009320E7">
        <w:rPr>
          <w:color w:val="auto"/>
          <w:sz w:val="22"/>
          <w:szCs w:val="22"/>
          <w:lang w:val="fr-FR" w:eastAsia="fr-FR" w:bidi="ar-SA"/>
        </w:rPr>
        <w:t xml:space="preserve"> CT5.2</w:t>
      </w:r>
    </w:p>
    <w:p w:rsidR="00F84D0D" w:rsidRPr="00F84D0D" w:rsidRDefault="00F84D0D" w:rsidP="00F84D0D">
      <w:pPr>
        <w:ind w:left="1416"/>
        <w:rPr>
          <w:color w:val="auto"/>
          <w:sz w:val="22"/>
          <w:szCs w:val="22"/>
          <w:lang w:val="fr-FR" w:eastAsia="fr-FR" w:bidi="ar-SA"/>
        </w:rPr>
      </w:pPr>
      <w:r w:rsidRPr="00F84D0D">
        <w:rPr>
          <w:color w:val="auto"/>
          <w:sz w:val="22"/>
          <w:szCs w:val="22"/>
          <w:lang w:val="fr-FR" w:eastAsia="fr-FR" w:bidi="ar-SA"/>
        </w:rPr>
        <w:t xml:space="preserve">- </w:t>
      </w:r>
      <w:r>
        <w:rPr>
          <w:color w:val="auto"/>
          <w:sz w:val="22"/>
          <w:szCs w:val="22"/>
          <w:lang w:val="fr-FR" w:eastAsia="fr-FR" w:bidi="ar-SA"/>
        </w:rPr>
        <w:t xml:space="preserve"> </w:t>
      </w:r>
      <w:r w:rsidRPr="00F84D0D">
        <w:rPr>
          <w:color w:val="auto"/>
          <w:sz w:val="22"/>
          <w:szCs w:val="22"/>
          <w:lang w:val="fr-FR" w:eastAsia="fr-FR" w:bidi="ar-SA"/>
        </w:rPr>
        <w:t>simuler des phénomènes ;</w:t>
      </w:r>
      <w:r w:rsidR="009320E7">
        <w:rPr>
          <w:color w:val="auto"/>
          <w:sz w:val="22"/>
          <w:szCs w:val="22"/>
          <w:lang w:val="fr-FR" w:eastAsia="fr-FR" w:bidi="ar-SA"/>
        </w:rPr>
        <w:t xml:space="preserve"> CT5.3</w:t>
      </w:r>
    </w:p>
    <w:p w:rsidR="00F84D0D" w:rsidRPr="00F84D0D" w:rsidRDefault="00F84D0D" w:rsidP="00F84D0D">
      <w:pPr>
        <w:ind w:left="1416"/>
        <w:rPr>
          <w:color w:val="auto"/>
          <w:sz w:val="22"/>
          <w:szCs w:val="22"/>
          <w:lang w:val="fr-FR" w:eastAsia="fr-FR" w:bidi="ar-SA"/>
        </w:rPr>
      </w:pPr>
      <w:r w:rsidRPr="00F84D0D">
        <w:rPr>
          <w:color w:val="auto"/>
          <w:sz w:val="22"/>
          <w:szCs w:val="22"/>
          <w:lang w:val="fr-FR" w:eastAsia="fr-FR" w:bidi="ar-SA"/>
        </w:rPr>
        <w:t xml:space="preserve">- </w:t>
      </w:r>
      <w:r>
        <w:rPr>
          <w:color w:val="auto"/>
          <w:sz w:val="22"/>
          <w:szCs w:val="22"/>
          <w:lang w:val="fr-FR" w:eastAsia="fr-FR" w:bidi="ar-SA"/>
        </w:rPr>
        <w:t xml:space="preserve"> </w:t>
      </w:r>
      <w:r w:rsidRPr="00F84D0D">
        <w:rPr>
          <w:color w:val="auto"/>
          <w:sz w:val="22"/>
          <w:szCs w:val="22"/>
          <w:lang w:val="fr-FR" w:eastAsia="fr-FR" w:bidi="ar-SA"/>
        </w:rPr>
        <w:t>représe</w:t>
      </w:r>
      <w:r w:rsidR="009320E7">
        <w:rPr>
          <w:color w:val="auto"/>
          <w:sz w:val="22"/>
          <w:szCs w:val="22"/>
          <w:lang w:val="fr-FR" w:eastAsia="fr-FR" w:bidi="ar-SA"/>
        </w:rPr>
        <w:t>nter des objets techniques. CT5.4</w:t>
      </w:r>
    </w:p>
    <w:p w:rsidR="005A4760" w:rsidRDefault="005A4760" w:rsidP="005A4760">
      <w:pPr>
        <w:numPr>
          <w:ilvl w:val="0"/>
          <w:numId w:val="46"/>
        </w:numPr>
        <w:jc w:val="both"/>
        <w:rPr>
          <w:color w:val="auto"/>
          <w:sz w:val="24"/>
          <w:szCs w:val="24"/>
          <w:lang w:val="fr-FR"/>
        </w:rPr>
      </w:pPr>
      <w:r w:rsidRPr="005A4760">
        <w:rPr>
          <w:color w:val="auto"/>
          <w:sz w:val="24"/>
          <w:szCs w:val="24"/>
          <w:lang w:val="fr-FR"/>
        </w:rPr>
        <w:t>Identifier les sources d'énergie et des formes</w:t>
      </w:r>
      <w:r>
        <w:rPr>
          <w:color w:val="auto"/>
          <w:sz w:val="24"/>
          <w:szCs w:val="24"/>
          <w:lang w:val="fr-FR"/>
        </w:rPr>
        <w:t>. MMEI.3.1</w:t>
      </w:r>
    </w:p>
    <w:p w:rsidR="005A4760" w:rsidRPr="005A4760" w:rsidRDefault="005A4760" w:rsidP="005A4760">
      <w:pPr>
        <w:numPr>
          <w:ilvl w:val="0"/>
          <w:numId w:val="46"/>
        </w:numPr>
        <w:jc w:val="both"/>
        <w:rPr>
          <w:color w:val="auto"/>
          <w:sz w:val="24"/>
          <w:szCs w:val="24"/>
          <w:lang w:val="fr-FR"/>
        </w:rPr>
      </w:pPr>
      <w:r w:rsidRPr="005A4760">
        <w:rPr>
          <w:color w:val="auto"/>
          <w:sz w:val="24"/>
          <w:szCs w:val="24"/>
          <w:lang w:val="fr-FR"/>
        </w:rPr>
        <w:t>Reconnaitre les situations où l'énergie est stockée, transformée, utilisée</w:t>
      </w:r>
      <w:r>
        <w:rPr>
          <w:color w:val="auto"/>
          <w:sz w:val="24"/>
          <w:szCs w:val="24"/>
          <w:lang w:val="fr-FR"/>
        </w:rPr>
        <w:t>. MMEI.3.2</w:t>
      </w:r>
    </w:p>
    <w:p w:rsidR="002D4C20" w:rsidRDefault="002D4C20" w:rsidP="002D4C20">
      <w:pPr>
        <w:ind w:left="0"/>
        <w:jc w:val="both"/>
        <w:rPr>
          <w:color w:val="auto"/>
          <w:sz w:val="24"/>
          <w:szCs w:val="24"/>
          <w:lang w:val="fr-FR"/>
        </w:rPr>
      </w:pPr>
      <w:r w:rsidRPr="0052086F">
        <w:rPr>
          <w:b/>
          <w:color w:val="auto"/>
          <w:sz w:val="24"/>
          <w:szCs w:val="24"/>
          <w:lang w:val="fr-FR"/>
        </w:rPr>
        <w:t>Problématique de la thématique</w:t>
      </w:r>
      <w:r w:rsidRPr="0052086F">
        <w:rPr>
          <w:color w:val="auto"/>
          <w:sz w:val="24"/>
          <w:szCs w:val="24"/>
          <w:lang w:val="fr-FR"/>
        </w:rPr>
        <w:t>:</w:t>
      </w:r>
      <w:r w:rsidR="009D3F05">
        <w:rPr>
          <w:color w:val="auto"/>
          <w:sz w:val="24"/>
          <w:szCs w:val="24"/>
          <w:lang w:val="fr-FR"/>
        </w:rPr>
        <w:t xml:space="preserve"> Quelle est la source d’énergie retenue pour se déplacer sur Mars </w:t>
      </w:r>
      <w:r w:rsidRPr="0052086F">
        <w:rPr>
          <w:color w:val="auto"/>
          <w:sz w:val="24"/>
          <w:szCs w:val="24"/>
          <w:lang w:val="fr-FR"/>
        </w:rPr>
        <w:t>?</w:t>
      </w:r>
    </w:p>
    <w:p w:rsidR="00D54E64" w:rsidRPr="00D54E64" w:rsidRDefault="00D54E64" w:rsidP="002D4C20">
      <w:pPr>
        <w:ind w:left="0"/>
        <w:jc w:val="both"/>
        <w:rPr>
          <w:color w:val="auto"/>
          <w:sz w:val="24"/>
          <w:szCs w:val="24"/>
          <w:lang w:val="fr-FR"/>
        </w:rPr>
      </w:pPr>
      <w:r>
        <w:rPr>
          <w:color w:val="auto"/>
          <w:sz w:val="24"/>
          <w:szCs w:val="24"/>
          <w:lang w:val="fr-FR"/>
        </w:rPr>
        <w:t xml:space="preserve">On recherche une source d’énergie inépuisable et ayant peu d’impact sur l’environnement. Mais dans un premier temps on va identifier les sources d’énergie. </w:t>
      </w:r>
    </w:p>
    <w:p w:rsidR="006B4EB3" w:rsidRPr="00D54E64" w:rsidRDefault="002D4C20" w:rsidP="00D54E64">
      <w:pPr>
        <w:ind w:left="0"/>
        <w:jc w:val="both"/>
        <w:rPr>
          <w:b/>
          <w:color w:val="auto"/>
          <w:sz w:val="24"/>
          <w:szCs w:val="24"/>
          <w:lang w:val="fr-FR"/>
        </w:rPr>
      </w:pPr>
      <w:r w:rsidRPr="00D54E64">
        <w:rPr>
          <w:b/>
          <w:color w:val="auto"/>
          <w:sz w:val="24"/>
          <w:szCs w:val="24"/>
          <w:lang w:val="fr-FR"/>
        </w:rPr>
        <w:t>Séance n°1 :</w:t>
      </w:r>
      <w:r w:rsidR="009D3F05" w:rsidRPr="00D54E64">
        <w:rPr>
          <w:b/>
          <w:color w:val="auto"/>
          <w:sz w:val="24"/>
          <w:szCs w:val="24"/>
          <w:lang w:val="fr-FR"/>
        </w:rPr>
        <w:t xml:space="preserve"> l’énergie utilisée pour le Tractor</w:t>
      </w:r>
      <w:r w:rsidRPr="00D54E64">
        <w:rPr>
          <w:b/>
          <w:color w:val="auto"/>
          <w:sz w:val="24"/>
          <w:szCs w:val="24"/>
          <w:lang w:val="fr-FR"/>
        </w:rPr>
        <w:t xml:space="preserve">. </w:t>
      </w:r>
    </w:p>
    <w:p w:rsidR="00D54E64" w:rsidRPr="00D54E64" w:rsidRDefault="00D54E64" w:rsidP="00D54E64">
      <w:pPr>
        <w:ind w:left="0"/>
        <w:rPr>
          <w:bCs/>
          <w:i/>
          <w:color w:val="auto"/>
          <w:sz w:val="24"/>
          <w:szCs w:val="24"/>
          <w:highlight w:val="cyan"/>
          <w:u w:val="single"/>
          <w:lang w:val="fr-FR"/>
        </w:rPr>
      </w:pPr>
      <w:r w:rsidRPr="00D54E64">
        <w:rPr>
          <w:bCs/>
          <w:i/>
          <w:color w:val="auto"/>
          <w:sz w:val="24"/>
          <w:szCs w:val="24"/>
          <w:u w:val="single"/>
          <w:lang w:val="fr-FR"/>
        </w:rPr>
        <w:t>Activité n°1 : La nature de l’énergie utilisée par le Tractor. Durée 1h</w:t>
      </w:r>
    </w:p>
    <w:p w:rsidR="00D54E64" w:rsidRPr="00D54E64" w:rsidRDefault="00D54E64" w:rsidP="00D54E64">
      <w:pPr>
        <w:ind w:left="0"/>
        <w:rPr>
          <w:b/>
          <w:bCs/>
          <w:color w:val="auto"/>
          <w:sz w:val="24"/>
          <w:szCs w:val="24"/>
          <w:lang w:val="fr-FR"/>
        </w:rPr>
      </w:pPr>
      <w:r w:rsidRPr="00D54E64">
        <w:rPr>
          <w:b/>
          <w:bCs/>
          <w:color w:val="auto"/>
          <w:sz w:val="24"/>
          <w:szCs w:val="24"/>
          <w:lang w:val="fr-FR"/>
        </w:rPr>
        <w:t>Quelle est la nature de l’énergie utilisée pour se déplacer ?</w:t>
      </w:r>
    </w:p>
    <w:p w:rsidR="00D54E64" w:rsidRPr="00D54E64" w:rsidRDefault="00D54E64" w:rsidP="00D54E64">
      <w:pPr>
        <w:ind w:left="0" w:right="-80"/>
        <w:rPr>
          <w:color w:val="auto"/>
          <w:sz w:val="24"/>
          <w:szCs w:val="24"/>
          <w:lang w:val="fr-FR"/>
        </w:rPr>
      </w:pPr>
      <w:r w:rsidRPr="00D54E64">
        <w:rPr>
          <w:color w:val="auto"/>
          <w:sz w:val="24"/>
          <w:szCs w:val="24"/>
          <w:lang w:val="fr-FR"/>
        </w:rPr>
        <w:t>En utilisant le document ressource n°1 sur les énergies, le Tractor et sa notice, cite toutes les énergies utilisées permettant de faire fonctionner cet objet technique :</w:t>
      </w:r>
    </w:p>
    <w:p w:rsidR="00D54E64" w:rsidRPr="00D54E64" w:rsidRDefault="00D54E64" w:rsidP="00D54E64">
      <w:pPr>
        <w:ind w:left="0" w:right="-80"/>
        <w:rPr>
          <w:color w:val="auto"/>
          <w:sz w:val="24"/>
          <w:szCs w:val="24"/>
          <w:lang w:val="fr-FR"/>
        </w:rPr>
      </w:pPr>
      <w:r w:rsidRPr="00D54E64">
        <w:rPr>
          <w:color w:val="auto"/>
          <w:sz w:val="24"/>
          <w:szCs w:val="24"/>
          <w:lang w:val="fr-FR"/>
        </w:rPr>
        <w:t>A l’aide de la notice, classe les éléments qui utilisent ces énergies. Reproduis et complète ce tableau ci-dessous </w:t>
      </w:r>
    </w:p>
    <w:tbl>
      <w:tblPr>
        <w:tblpPr w:leftFromText="141" w:rightFromText="141" w:vertAnchor="text" w:horzAnchor="margin"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007"/>
        <w:gridCol w:w="3307"/>
        <w:gridCol w:w="2827"/>
      </w:tblGrid>
      <w:tr w:rsidR="00D54E64" w:rsidRPr="00D54E64" w:rsidTr="00885425">
        <w:tc>
          <w:tcPr>
            <w:tcW w:w="3007" w:type="dxa"/>
          </w:tcPr>
          <w:p w:rsidR="00D54E64" w:rsidRPr="00D54E64" w:rsidRDefault="00D54E64" w:rsidP="00D54E64">
            <w:pPr>
              <w:ind w:left="0" w:right="-80"/>
              <w:rPr>
                <w:color w:val="auto"/>
                <w:sz w:val="24"/>
                <w:szCs w:val="24"/>
              </w:rPr>
            </w:pPr>
            <w:r w:rsidRPr="00D54E64">
              <w:rPr>
                <w:color w:val="auto"/>
                <w:sz w:val="24"/>
                <w:szCs w:val="24"/>
              </w:rPr>
              <w:t>ENERGIE……………………</w:t>
            </w:r>
          </w:p>
        </w:tc>
        <w:tc>
          <w:tcPr>
            <w:tcW w:w="3307" w:type="dxa"/>
          </w:tcPr>
          <w:p w:rsidR="00D54E64" w:rsidRPr="00D54E64" w:rsidRDefault="00D54E64" w:rsidP="00D54E64">
            <w:pPr>
              <w:ind w:left="0" w:right="-80"/>
              <w:rPr>
                <w:color w:val="auto"/>
                <w:sz w:val="24"/>
                <w:szCs w:val="24"/>
              </w:rPr>
            </w:pPr>
            <w:r w:rsidRPr="00D54E64">
              <w:rPr>
                <w:color w:val="auto"/>
                <w:sz w:val="24"/>
                <w:szCs w:val="24"/>
              </w:rPr>
              <w:t>ENERGIE……………………….</w:t>
            </w:r>
          </w:p>
        </w:tc>
        <w:tc>
          <w:tcPr>
            <w:tcW w:w="2827" w:type="dxa"/>
          </w:tcPr>
          <w:p w:rsidR="00D54E64" w:rsidRPr="00D54E64" w:rsidRDefault="00D54E64" w:rsidP="00D54E64">
            <w:pPr>
              <w:ind w:left="0" w:right="-80"/>
              <w:rPr>
                <w:color w:val="auto"/>
                <w:sz w:val="24"/>
                <w:szCs w:val="24"/>
              </w:rPr>
            </w:pPr>
            <w:r w:rsidRPr="00D54E64">
              <w:rPr>
                <w:color w:val="auto"/>
                <w:sz w:val="24"/>
                <w:szCs w:val="24"/>
              </w:rPr>
              <w:t>ENERGIE………………….</w:t>
            </w:r>
          </w:p>
        </w:tc>
      </w:tr>
      <w:tr w:rsidR="00D54E64" w:rsidRPr="00D54E64" w:rsidTr="00885425">
        <w:trPr>
          <w:trHeight w:val="2542"/>
        </w:trPr>
        <w:tc>
          <w:tcPr>
            <w:tcW w:w="3007" w:type="dxa"/>
          </w:tcPr>
          <w:p w:rsidR="00D54E64" w:rsidRPr="00D54E64" w:rsidRDefault="00D54E64" w:rsidP="00D54E64">
            <w:pPr>
              <w:ind w:left="0" w:right="-80"/>
              <w:rPr>
                <w:color w:val="auto"/>
                <w:sz w:val="24"/>
                <w:szCs w:val="24"/>
              </w:rPr>
            </w:pPr>
            <w:r w:rsidRPr="00D54E64">
              <w:rPr>
                <w:color w:val="auto"/>
                <w:sz w:val="24"/>
                <w:szCs w:val="24"/>
              </w:rPr>
              <w:t>Eléments :</w:t>
            </w:r>
          </w:p>
        </w:tc>
        <w:tc>
          <w:tcPr>
            <w:tcW w:w="3307" w:type="dxa"/>
          </w:tcPr>
          <w:p w:rsidR="00D54E64" w:rsidRPr="00D54E64" w:rsidRDefault="00D54E64" w:rsidP="00D54E64">
            <w:pPr>
              <w:ind w:left="0" w:right="-80"/>
              <w:rPr>
                <w:color w:val="auto"/>
                <w:sz w:val="24"/>
                <w:szCs w:val="24"/>
              </w:rPr>
            </w:pPr>
            <w:r w:rsidRPr="00D54E64">
              <w:rPr>
                <w:color w:val="auto"/>
                <w:sz w:val="24"/>
                <w:szCs w:val="24"/>
              </w:rPr>
              <w:t>Eléments :</w:t>
            </w:r>
          </w:p>
        </w:tc>
        <w:tc>
          <w:tcPr>
            <w:tcW w:w="2827" w:type="dxa"/>
          </w:tcPr>
          <w:p w:rsidR="00D54E64" w:rsidRPr="00D54E64" w:rsidRDefault="00D54E64" w:rsidP="00D54E64">
            <w:pPr>
              <w:ind w:left="0" w:right="-80"/>
              <w:rPr>
                <w:color w:val="auto"/>
                <w:sz w:val="24"/>
                <w:szCs w:val="24"/>
              </w:rPr>
            </w:pPr>
            <w:r w:rsidRPr="00D54E64">
              <w:rPr>
                <w:color w:val="auto"/>
                <w:sz w:val="24"/>
                <w:szCs w:val="24"/>
              </w:rPr>
              <w:t>Eléments :</w:t>
            </w:r>
          </w:p>
        </w:tc>
      </w:tr>
    </w:tbl>
    <w:p w:rsidR="00D54E64" w:rsidRPr="00D54E64" w:rsidRDefault="00D54E64" w:rsidP="00D54E64">
      <w:pPr>
        <w:ind w:right="-80"/>
        <w:rPr>
          <w:color w:val="auto"/>
          <w:sz w:val="24"/>
          <w:szCs w:val="24"/>
        </w:rPr>
      </w:pPr>
    </w:p>
    <w:p w:rsidR="00D54E64" w:rsidRPr="00D54E64" w:rsidRDefault="00D54E64" w:rsidP="00D54E64">
      <w:pPr>
        <w:ind w:right="-80"/>
        <w:rPr>
          <w:color w:val="auto"/>
          <w:sz w:val="24"/>
          <w:szCs w:val="24"/>
        </w:rPr>
      </w:pPr>
    </w:p>
    <w:p w:rsidR="00D54E64" w:rsidRPr="00D54E64" w:rsidRDefault="00D54E64" w:rsidP="00D54E64">
      <w:pPr>
        <w:ind w:right="-80"/>
        <w:rPr>
          <w:color w:val="auto"/>
          <w:sz w:val="24"/>
          <w:szCs w:val="24"/>
        </w:rPr>
      </w:pPr>
    </w:p>
    <w:p w:rsidR="00D54E64" w:rsidRPr="00D54E64" w:rsidRDefault="00D54E64" w:rsidP="00D54E64">
      <w:pPr>
        <w:ind w:right="-80"/>
        <w:rPr>
          <w:color w:val="auto"/>
          <w:sz w:val="24"/>
          <w:szCs w:val="24"/>
        </w:rPr>
      </w:pPr>
    </w:p>
    <w:p w:rsidR="00D54E64" w:rsidRPr="00D54E64" w:rsidRDefault="00D54E64" w:rsidP="00D54E64">
      <w:pPr>
        <w:ind w:right="-80"/>
        <w:rPr>
          <w:color w:val="auto"/>
          <w:sz w:val="24"/>
          <w:szCs w:val="24"/>
        </w:rPr>
      </w:pPr>
    </w:p>
    <w:p w:rsidR="00D54E64" w:rsidRPr="00D54E64" w:rsidRDefault="00D54E64" w:rsidP="00D54E64">
      <w:pPr>
        <w:ind w:right="-80"/>
        <w:rPr>
          <w:color w:val="auto"/>
          <w:sz w:val="24"/>
          <w:szCs w:val="24"/>
        </w:rPr>
      </w:pPr>
    </w:p>
    <w:p w:rsidR="00D54E64" w:rsidRPr="00D54E64" w:rsidRDefault="00D54E64" w:rsidP="00D54E64">
      <w:pPr>
        <w:ind w:right="-80"/>
        <w:rPr>
          <w:color w:val="auto"/>
          <w:sz w:val="24"/>
          <w:szCs w:val="24"/>
        </w:rPr>
      </w:pPr>
    </w:p>
    <w:p w:rsidR="00D54E64" w:rsidRPr="00D54E64" w:rsidRDefault="00D54E64" w:rsidP="00D54E64">
      <w:pPr>
        <w:ind w:right="-80"/>
        <w:rPr>
          <w:color w:val="auto"/>
          <w:sz w:val="24"/>
          <w:szCs w:val="24"/>
        </w:rPr>
      </w:pPr>
    </w:p>
    <w:p w:rsidR="00D54E64" w:rsidRPr="00D54E64" w:rsidRDefault="00D54E64" w:rsidP="00D54E64">
      <w:pPr>
        <w:ind w:right="-80"/>
        <w:rPr>
          <w:color w:val="auto"/>
          <w:sz w:val="24"/>
          <w:szCs w:val="24"/>
        </w:rPr>
      </w:pPr>
    </w:p>
    <w:p w:rsidR="00D54E64" w:rsidRPr="00D54E64" w:rsidRDefault="00D54E64" w:rsidP="00D54E64">
      <w:pPr>
        <w:ind w:right="-80"/>
        <w:rPr>
          <w:color w:val="auto"/>
          <w:sz w:val="24"/>
          <w:szCs w:val="24"/>
        </w:rPr>
      </w:pPr>
    </w:p>
    <w:p w:rsidR="00D54E64" w:rsidRPr="00D54E64" w:rsidRDefault="00D54E64" w:rsidP="00D54E64">
      <w:pPr>
        <w:ind w:left="0" w:right="-80"/>
        <w:rPr>
          <w:color w:val="auto"/>
          <w:sz w:val="24"/>
          <w:szCs w:val="24"/>
          <w:lang w:val="fr-FR"/>
        </w:rPr>
      </w:pPr>
      <w:r w:rsidRPr="00D54E64">
        <w:rPr>
          <w:color w:val="auto"/>
          <w:sz w:val="24"/>
          <w:szCs w:val="24"/>
          <w:lang w:val="fr-FR"/>
        </w:rPr>
        <w:t>Utilise ton tableau ci-dessus et colorie de chaque couleur différente par formes d’énergie, les éléments de la nomenclature et du dessin d’ensemble qui utilisent la même énergie.</w:t>
      </w:r>
    </w:p>
    <w:p w:rsidR="00D54E64" w:rsidRPr="00D54E64" w:rsidRDefault="00D54E64" w:rsidP="00D54E64">
      <w:pPr>
        <w:ind w:right="-80"/>
        <w:rPr>
          <w:color w:val="auto"/>
          <w:sz w:val="24"/>
          <w:szCs w:val="24"/>
          <w:lang w:val="fr-FR"/>
        </w:rPr>
      </w:pPr>
    </w:p>
    <w:p w:rsidR="00D54E64" w:rsidRPr="00D54E64" w:rsidRDefault="00E734BC" w:rsidP="00D54E64">
      <w:pPr>
        <w:ind w:right="-80"/>
        <w:rPr>
          <w:color w:val="auto"/>
          <w:sz w:val="24"/>
          <w:szCs w:val="24"/>
        </w:rPr>
      </w:pPr>
      <w:r>
        <w:rPr>
          <w:noProof/>
          <w:color w:val="auto"/>
          <w:sz w:val="24"/>
          <w:szCs w:val="24"/>
          <w:lang w:val="fr-FR" w:eastAsia="fr-FR" w:bidi="ar-SA"/>
        </w:rPr>
        <w:drawing>
          <wp:inline distT="0" distB="0" distL="0" distR="0">
            <wp:extent cx="4572000" cy="2428875"/>
            <wp:effectExtent l="1905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a:srcRect/>
                    <a:stretch>
                      <a:fillRect/>
                    </a:stretch>
                  </pic:blipFill>
                  <pic:spPr bwMode="auto">
                    <a:xfrm>
                      <a:off x="0" y="0"/>
                      <a:ext cx="4572000" cy="2428875"/>
                    </a:xfrm>
                    <a:prstGeom prst="rect">
                      <a:avLst/>
                    </a:prstGeom>
                    <a:noFill/>
                    <a:ln w="9525">
                      <a:noFill/>
                      <a:miter lim="800000"/>
                      <a:headEnd/>
                      <a:tailEnd/>
                    </a:ln>
                  </pic:spPr>
                </pic:pic>
              </a:graphicData>
            </a:graphic>
          </wp:inline>
        </w:drawing>
      </w:r>
    </w:p>
    <w:p w:rsidR="00D54E64" w:rsidRPr="00D54E64" w:rsidRDefault="00D54E64" w:rsidP="00D54E64">
      <w:pPr>
        <w:rPr>
          <w:color w:val="auto"/>
          <w:sz w:val="24"/>
          <w:szCs w:val="24"/>
        </w:rPr>
      </w:pPr>
    </w:p>
    <w:p w:rsidR="00D54E64" w:rsidRPr="00D54E64" w:rsidRDefault="00EE7333" w:rsidP="00D54E64">
      <w:pPr>
        <w:rPr>
          <w:color w:val="auto"/>
          <w:sz w:val="24"/>
          <w:szCs w:val="24"/>
        </w:rPr>
      </w:pPr>
      <w:r w:rsidRPr="00EE7333">
        <w:rPr>
          <w:noProof/>
          <w:color w:val="auto"/>
          <w:sz w:val="24"/>
          <w:szCs w:val="24"/>
          <w:lang w:eastAsia="zh-CN"/>
        </w:rPr>
        <w:pict>
          <v:rect id="_x0000_s1356" style="position:absolute;left:0;text-align:left;margin-left:189pt;margin-top:6.35pt;width:27pt;height:18pt;z-index:251646464" fillcolor="lime"/>
        </w:pict>
      </w:r>
      <w:r w:rsidRPr="00EE7333">
        <w:rPr>
          <w:noProof/>
          <w:color w:val="auto"/>
          <w:sz w:val="24"/>
          <w:szCs w:val="24"/>
          <w:lang w:eastAsia="zh-CN"/>
        </w:rPr>
        <w:pict>
          <v:rect id="_x0000_s1355" style="position:absolute;left:0;text-align:left;margin-left:0;margin-top:6.35pt;width:27pt;height:18pt;z-index:251645440" fillcolor="red">
            <v:textbox>
              <w:txbxContent>
                <w:p w:rsidR="00812E85" w:rsidRDefault="00812E85" w:rsidP="00D54E64"/>
              </w:txbxContent>
            </v:textbox>
          </v:rect>
        </w:pict>
      </w:r>
    </w:p>
    <w:p w:rsidR="00D54E64" w:rsidRPr="00582962" w:rsidRDefault="00D54E64" w:rsidP="00D54E64">
      <w:pPr>
        <w:tabs>
          <w:tab w:val="center" w:pos="4535"/>
        </w:tabs>
        <w:ind w:left="0"/>
        <w:rPr>
          <w:color w:val="auto"/>
          <w:sz w:val="24"/>
          <w:szCs w:val="24"/>
          <w:lang w:val="fr-FR"/>
        </w:rPr>
      </w:pPr>
      <w:r w:rsidRPr="00582962">
        <w:rPr>
          <w:color w:val="auto"/>
          <w:sz w:val="24"/>
          <w:szCs w:val="24"/>
          <w:lang w:val="fr-FR"/>
        </w:rPr>
        <w:t xml:space="preserve">      </w:t>
      </w:r>
      <w:r w:rsidR="00B331B1" w:rsidRPr="00582962">
        <w:rPr>
          <w:color w:val="auto"/>
          <w:sz w:val="24"/>
          <w:szCs w:val="24"/>
          <w:lang w:val="fr-FR"/>
        </w:rPr>
        <w:t xml:space="preserve">            </w:t>
      </w:r>
      <w:r w:rsidRPr="00582962">
        <w:rPr>
          <w:color w:val="auto"/>
          <w:sz w:val="24"/>
          <w:szCs w:val="24"/>
          <w:lang w:val="fr-FR"/>
        </w:rPr>
        <w:t xml:space="preserve"> ………………………………</w:t>
      </w:r>
      <w:r w:rsidRPr="00582962">
        <w:rPr>
          <w:color w:val="auto"/>
          <w:sz w:val="24"/>
          <w:szCs w:val="24"/>
          <w:lang w:val="fr-FR"/>
        </w:rPr>
        <w:tab/>
      </w:r>
      <w:r w:rsidR="00B331B1" w:rsidRPr="00582962">
        <w:rPr>
          <w:color w:val="auto"/>
          <w:sz w:val="24"/>
          <w:szCs w:val="24"/>
          <w:lang w:val="fr-FR"/>
        </w:rPr>
        <w:t xml:space="preserve">                                       </w:t>
      </w:r>
      <w:r w:rsidRPr="00582962">
        <w:rPr>
          <w:color w:val="auto"/>
          <w:sz w:val="24"/>
          <w:szCs w:val="24"/>
          <w:lang w:val="fr-FR"/>
        </w:rPr>
        <w:t>………………………………………………….</w:t>
      </w:r>
    </w:p>
    <w:p w:rsidR="00D54E64" w:rsidRPr="00582962" w:rsidRDefault="00EE7333" w:rsidP="00D54E64">
      <w:pPr>
        <w:rPr>
          <w:color w:val="auto"/>
          <w:sz w:val="24"/>
          <w:szCs w:val="24"/>
          <w:lang w:val="fr-FR"/>
        </w:rPr>
      </w:pPr>
      <w:r w:rsidRPr="00EE7333">
        <w:rPr>
          <w:noProof/>
          <w:color w:val="auto"/>
          <w:sz w:val="24"/>
          <w:szCs w:val="24"/>
          <w:lang w:eastAsia="zh-CN"/>
        </w:rPr>
        <w:pict>
          <v:rect id="_x0000_s1354" style="position:absolute;left:0;text-align:left;margin-left:0;margin-top:5.75pt;width:27pt;height:18pt;z-index:251644416" fillcolor="blue"/>
        </w:pict>
      </w:r>
    </w:p>
    <w:p w:rsidR="00D54E64" w:rsidRPr="00D54E64" w:rsidRDefault="00D54E64" w:rsidP="00D54E64">
      <w:pPr>
        <w:ind w:left="0"/>
        <w:rPr>
          <w:color w:val="auto"/>
          <w:sz w:val="24"/>
          <w:szCs w:val="24"/>
          <w:lang w:val="fr-FR"/>
        </w:rPr>
      </w:pPr>
      <w:r w:rsidRPr="00D54E64">
        <w:rPr>
          <w:color w:val="auto"/>
          <w:sz w:val="24"/>
          <w:szCs w:val="24"/>
          <w:lang w:val="fr-FR"/>
        </w:rPr>
        <w:t xml:space="preserve">          </w:t>
      </w:r>
      <w:r w:rsidR="00B331B1">
        <w:rPr>
          <w:color w:val="auto"/>
          <w:sz w:val="24"/>
          <w:szCs w:val="24"/>
          <w:lang w:val="fr-FR"/>
        </w:rPr>
        <w:t xml:space="preserve">         </w:t>
      </w:r>
      <w:r w:rsidRPr="00D54E64">
        <w:rPr>
          <w:color w:val="auto"/>
          <w:sz w:val="24"/>
          <w:szCs w:val="24"/>
          <w:lang w:val="fr-FR"/>
        </w:rPr>
        <w:t>……………………………….</w:t>
      </w:r>
    </w:p>
    <w:p w:rsidR="00D54E64" w:rsidRPr="00D54E64" w:rsidRDefault="00D54E64" w:rsidP="00D54E64">
      <w:pPr>
        <w:ind w:left="0" w:right="-80"/>
        <w:rPr>
          <w:color w:val="auto"/>
          <w:sz w:val="24"/>
          <w:szCs w:val="24"/>
          <w:lang w:val="fr-FR"/>
        </w:rPr>
      </w:pPr>
      <w:r w:rsidRPr="00D54E64">
        <w:rPr>
          <w:color w:val="auto"/>
          <w:sz w:val="24"/>
          <w:szCs w:val="24"/>
          <w:lang w:val="fr-FR"/>
        </w:rPr>
        <w:t>Stucturation : tous moyens de transports ont besoin de se propulser, de s’arrêter, de se faire voir et d’être vus…… Mais c</w:t>
      </w:r>
      <w:r w:rsidRPr="00D54E64">
        <w:rPr>
          <w:rFonts w:eastAsia="SimSun"/>
          <w:color w:val="auto"/>
          <w:sz w:val="24"/>
          <w:szCs w:val="24"/>
          <w:lang w:val="fr-FR" w:eastAsia="zh-CN"/>
        </w:rPr>
        <w:t>omment ça fonctionne pour voler ? Pour</w:t>
      </w:r>
      <w:r>
        <w:rPr>
          <w:rFonts w:eastAsia="SimSun"/>
          <w:color w:val="auto"/>
          <w:sz w:val="24"/>
          <w:szCs w:val="24"/>
          <w:lang w:val="fr-FR" w:eastAsia="zh-CN"/>
        </w:rPr>
        <w:t xml:space="preserve"> se propulser ? Pour se diriger.</w:t>
      </w:r>
    </w:p>
    <w:p w:rsidR="006B4EB3" w:rsidRPr="00D54E64" w:rsidRDefault="00D54E64" w:rsidP="006B4EB3">
      <w:pPr>
        <w:ind w:left="0"/>
        <w:rPr>
          <w:b/>
          <w:bCs/>
          <w:i/>
          <w:color w:val="auto"/>
          <w:sz w:val="24"/>
          <w:szCs w:val="24"/>
          <w:u w:val="single"/>
          <w:lang w:val="fr-FR"/>
        </w:rPr>
      </w:pPr>
      <w:r>
        <w:rPr>
          <w:b/>
          <w:bCs/>
          <w:i/>
          <w:color w:val="auto"/>
          <w:sz w:val="24"/>
          <w:szCs w:val="24"/>
          <w:u w:val="single"/>
          <w:lang w:val="fr-FR"/>
        </w:rPr>
        <w:t xml:space="preserve">Activité n°2 </w:t>
      </w:r>
      <w:r w:rsidR="006B4EB3" w:rsidRPr="00D54E64">
        <w:rPr>
          <w:b/>
          <w:bCs/>
          <w:i/>
          <w:color w:val="auto"/>
          <w:sz w:val="24"/>
          <w:szCs w:val="24"/>
          <w:u w:val="single"/>
          <w:lang w:val="fr-FR"/>
        </w:rPr>
        <w:t>: L’organigramme énergétique</w:t>
      </w:r>
      <w:r w:rsidR="006B4EB3" w:rsidRPr="00D54E64">
        <w:rPr>
          <w:i/>
          <w:color w:val="auto"/>
          <w:sz w:val="24"/>
          <w:szCs w:val="24"/>
          <w:u w:val="single"/>
          <w:lang w:val="fr-FR"/>
        </w:rPr>
        <w:t>.</w:t>
      </w:r>
      <w:r w:rsidRPr="00D54E64">
        <w:rPr>
          <w:b/>
          <w:bCs/>
          <w:i/>
          <w:color w:val="auto"/>
          <w:sz w:val="24"/>
          <w:szCs w:val="24"/>
          <w:u w:val="single"/>
          <w:lang w:val="fr-FR"/>
        </w:rPr>
        <w:t xml:space="preserve"> Durée 1h</w:t>
      </w:r>
    </w:p>
    <w:p w:rsidR="006B4EB3" w:rsidRPr="00D54E64" w:rsidRDefault="006B4EB3" w:rsidP="006B4EB3">
      <w:pPr>
        <w:ind w:left="0"/>
        <w:rPr>
          <w:b/>
          <w:bCs/>
          <w:color w:val="auto"/>
          <w:sz w:val="24"/>
          <w:szCs w:val="24"/>
          <w:u w:val="single"/>
          <w:lang w:val="fr-FR"/>
        </w:rPr>
      </w:pPr>
      <w:r w:rsidRPr="00D54E64">
        <w:rPr>
          <w:b/>
          <w:bCs/>
          <w:color w:val="auto"/>
          <w:sz w:val="24"/>
          <w:szCs w:val="24"/>
          <w:lang w:val="fr-FR"/>
        </w:rPr>
        <w:t>Quel circuit l'énergie suit-elle dans notre Tractor?</w:t>
      </w:r>
    </w:p>
    <w:p w:rsidR="006B4EB3" w:rsidRPr="00D54E64" w:rsidRDefault="006B4EB3" w:rsidP="006B4EB3">
      <w:pPr>
        <w:ind w:left="0"/>
        <w:rPr>
          <w:b/>
          <w:bCs/>
          <w:color w:val="auto"/>
          <w:sz w:val="24"/>
          <w:szCs w:val="24"/>
          <w:u w:val="single"/>
          <w:lang w:val="fr-FR"/>
        </w:rPr>
      </w:pPr>
      <w:r w:rsidRPr="00D54E64">
        <w:rPr>
          <w:color w:val="auto"/>
          <w:sz w:val="24"/>
          <w:szCs w:val="24"/>
          <w:lang w:val="fr-FR"/>
        </w:rPr>
        <w:t>En utilisant le document ressource n°2, la maquette edrawing, la voiture, sa notice et le schéma ci-dessous, recopie et complète l’organigramme énergétique.</w:t>
      </w:r>
    </w:p>
    <w:p w:rsidR="006B4EB3" w:rsidRPr="00D54E64" w:rsidRDefault="006B4EB3" w:rsidP="006B4EB3">
      <w:pPr>
        <w:tabs>
          <w:tab w:val="left" w:pos="1640"/>
        </w:tabs>
        <w:rPr>
          <w:b/>
          <w:bCs/>
          <w:color w:val="auto"/>
          <w:sz w:val="24"/>
          <w:szCs w:val="24"/>
          <w:lang w:val="fr-FR"/>
        </w:rPr>
      </w:pPr>
    </w:p>
    <w:p w:rsidR="006B4EB3" w:rsidRPr="00D54E64" w:rsidRDefault="006B4EB3" w:rsidP="006B4EB3">
      <w:pPr>
        <w:ind w:left="0"/>
        <w:rPr>
          <w:color w:val="auto"/>
          <w:sz w:val="24"/>
          <w:szCs w:val="24"/>
          <w:lang w:val="fr-FR"/>
        </w:rPr>
      </w:pPr>
    </w:p>
    <w:p w:rsidR="006B4EB3" w:rsidRPr="00D54E64" w:rsidRDefault="00EE7333" w:rsidP="006B4EB3">
      <w:pPr>
        <w:ind w:left="0"/>
        <w:rPr>
          <w:color w:val="auto"/>
          <w:sz w:val="24"/>
          <w:szCs w:val="24"/>
        </w:rPr>
      </w:pPr>
      <w:r w:rsidRPr="00EE7333">
        <w:rPr>
          <w:b/>
          <w:bCs/>
          <w:noProof/>
          <w:color w:val="auto"/>
          <w:sz w:val="24"/>
          <w:szCs w:val="24"/>
          <w:lang w:eastAsia="zh-CN"/>
        </w:rPr>
        <w:lastRenderedPageBreak/>
        <w:pict>
          <v:shape id="_x0000_s1340" type="#_x0000_t63" style="position:absolute;margin-left:252pt;margin-top:-9pt;width:126pt;height:57pt;z-index:251639296" adj="-8803,28042">
            <v:textbox>
              <w:txbxContent>
                <w:p w:rsidR="00812E85" w:rsidRDefault="00812E85" w:rsidP="006B4EB3">
                  <w:r>
                    <w:t>Vis sans fin</w:t>
                  </w:r>
                </w:p>
              </w:txbxContent>
            </v:textbox>
          </v:shape>
        </w:pict>
      </w:r>
      <w:r w:rsidRPr="00EE7333">
        <w:rPr>
          <w:b/>
          <w:bCs/>
          <w:noProof/>
          <w:color w:val="auto"/>
          <w:sz w:val="24"/>
          <w:szCs w:val="24"/>
          <w:lang w:eastAsia="zh-CN"/>
        </w:rPr>
        <w:pict>
          <v:shape id="_x0000_s1341" type="#_x0000_t63" style="position:absolute;margin-left:297pt;margin-top:86.35pt;width:126pt;height:30pt;z-index:251640320" adj="-13431,1440">
            <v:textbox>
              <w:txbxContent>
                <w:p w:rsidR="00812E85" w:rsidRDefault="00812E85" w:rsidP="006B4EB3">
                  <w:r>
                    <w:t>Pignon</w:t>
                  </w:r>
                </w:p>
              </w:txbxContent>
            </v:textbox>
          </v:shape>
        </w:pict>
      </w:r>
      <w:r w:rsidRPr="00EE7333">
        <w:rPr>
          <w:b/>
          <w:bCs/>
          <w:noProof/>
          <w:color w:val="auto"/>
          <w:sz w:val="24"/>
          <w:szCs w:val="24"/>
          <w:lang w:eastAsia="zh-CN"/>
        </w:rPr>
        <w:pict>
          <v:shape id="_x0000_s1339" type="#_x0000_t63" style="position:absolute;margin-left:-18pt;margin-top:5.35pt;width:126pt;height:36pt;z-index:251638272" adj="32726,41670">
            <v:textbox>
              <w:txbxContent>
                <w:p w:rsidR="00812E85" w:rsidRDefault="00812E85" w:rsidP="006B4EB3">
                  <w:r>
                    <w:t xml:space="preserve">      Moteur</w:t>
                  </w:r>
                </w:p>
              </w:txbxContent>
            </v:textbox>
          </v:shape>
        </w:pict>
      </w:r>
      <w:r w:rsidRPr="00EE7333">
        <w:rPr>
          <w:noProof/>
          <w:color w:val="auto"/>
          <w:sz w:val="24"/>
          <w:szCs w:val="24"/>
          <w:lang w:eastAsia="zh-CN"/>
        </w:rPr>
        <w:pict>
          <v:shape id="_x0000_s1338" type="#_x0000_t63" style="position:absolute;margin-left:252pt;margin-top:132pt;width:126pt;height:58.75pt;z-index:251637248" adj="-13303,-3401">
            <v:textbox>
              <w:txbxContent>
                <w:p w:rsidR="00812E85" w:rsidRDefault="00812E85" w:rsidP="006B4EB3">
                  <w:r>
                    <w:t xml:space="preserve">Fils de connexions </w:t>
                  </w:r>
                </w:p>
              </w:txbxContent>
            </v:textbox>
          </v:shape>
        </w:pict>
      </w:r>
      <w:r w:rsidRPr="00EE7333">
        <w:rPr>
          <w:noProof/>
          <w:color w:val="auto"/>
          <w:sz w:val="24"/>
          <w:szCs w:val="24"/>
          <w:lang w:eastAsia="zh-CN"/>
        </w:rPr>
        <w:pict>
          <v:shape id="_x0000_s1337" type="#_x0000_t63" style="position:absolute;margin-left:-63pt;margin-top:65.55pt;width:126pt;height:58.75pt;z-index:251636224" adj="25526,24541">
            <v:textbox>
              <w:txbxContent>
                <w:p w:rsidR="00812E85" w:rsidRDefault="00812E85" w:rsidP="006B4EB3">
                  <w:r>
                    <w:t>Piles et support de piles</w:t>
                  </w:r>
                </w:p>
              </w:txbxContent>
            </v:textbox>
          </v:shape>
        </w:pict>
      </w:r>
      <w:r w:rsidR="00E734BC">
        <w:rPr>
          <w:noProof/>
          <w:color w:val="auto"/>
          <w:sz w:val="24"/>
          <w:szCs w:val="24"/>
          <w:lang w:val="fr-FR" w:eastAsia="fr-FR" w:bidi="ar-SA"/>
        </w:rPr>
        <w:drawing>
          <wp:inline distT="0" distB="0" distL="0" distR="0">
            <wp:extent cx="4229100" cy="2495550"/>
            <wp:effectExtent l="1905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a:lum bright="20000"/>
                    </a:blip>
                    <a:srcRect/>
                    <a:stretch>
                      <a:fillRect/>
                    </a:stretch>
                  </pic:blipFill>
                  <pic:spPr bwMode="auto">
                    <a:xfrm>
                      <a:off x="0" y="0"/>
                      <a:ext cx="4229100" cy="2495550"/>
                    </a:xfrm>
                    <a:prstGeom prst="rect">
                      <a:avLst/>
                    </a:prstGeom>
                    <a:noFill/>
                    <a:ln w="9525">
                      <a:noFill/>
                      <a:miter lim="800000"/>
                      <a:headEnd/>
                      <a:tailEnd/>
                    </a:ln>
                  </pic:spPr>
                </pic:pic>
              </a:graphicData>
            </a:graphic>
          </wp:inline>
        </w:drawing>
      </w:r>
    </w:p>
    <w:p w:rsidR="006B4EB3" w:rsidRPr="00D54E64" w:rsidRDefault="006B4EB3" w:rsidP="00D54E64">
      <w:pPr>
        <w:pStyle w:val="Titre1"/>
        <w:ind w:left="0"/>
        <w:rPr>
          <w:rFonts w:ascii="Calibri" w:hAnsi="Calibri"/>
          <w:color w:val="auto"/>
          <w:sz w:val="24"/>
          <w:szCs w:val="24"/>
        </w:rPr>
      </w:pPr>
    </w:p>
    <w:p w:rsidR="006B4EB3" w:rsidRPr="00D54E64" w:rsidRDefault="006B4EB3" w:rsidP="006B4EB3">
      <w:pPr>
        <w:pStyle w:val="Titre1"/>
        <w:ind w:left="0"/>
        <w:jc w:val="center"/>
        <w:rPr>
          <w:rFonts w:ascii="Calibri" w:hAnsi="Calibri"/>
          <w:color w:val="auto"/>
          <w:sz w:val="24"/>
          <w:szCs w:val="24"/>
          <w:lang w:val="fr-FR"/>
        </w:rPr>
      </w:pPr>
      <w:r w:rsidRPr="00D54E64">
        <w:rPr>
          <w:rFonts w:ascii="Calibri" w:hAnsi="Calibri"/>
          <w:color w:val="auto"/>
          <w:sz w:val="24"/>
          <w:szCs w:val="24"/>
          <w:lang w:val="fr-FR"/>
        </w:rPr>
        <w:t>ORGANIGRAMME ENERGETIQUE</w:t>
      </w:r>
    </w:p>
    <w:p w:rsidR="006B4EB3" w:rsidRPr="00D54E64" w:rsidRDefault="00EE7333" w:rsidP="006B4EB3">
      <w:pPr>
        <w:tabs>
          <w:tab w:val="left" w:pos="1640"/>
        </w:tabs>
        <w:rPr>
          <w:b/>
          <w:bCs/>
          <w:color w:val="auto"/>
          <w:sz w:val="24"/>
          <w:szCs w:val="24"/>
          <w:lang w:val="fr-FR"/>
        </w:rPr>
      </w:pPr>
      <w:r w:rsidRPr="00EE7333">
        <w:rPr>
          <w:b/>
          <w:bCs/>
          <w:noProof/>
          <w:color w:val="auto"/>
          <w:sz w:val="24"/>
          <w:szCs w:val="24"/>
        </w:rPr>
        <w:pict>
          <v:oval id="_x0000_s1334" style="position:absolute;left:0;text-align:left;margin-left:324pt;margin-top:6.25pt;width:126pt;height:81pt;z-index:251633152">
            <v:textbox style="mso-next-textbox:#_x0000_s1334">
              <w:txbxContent>
                <w:p w:rsidR="00812E85" w:rsidRDefault="00812E85" w:rsidP="006B4EB3">
                  <w:r>
                    <w:t>Energie transformée en…………….</w:t>
                  </w:r>
                </w:p>
                <w:p w:rsidR="00812E85" w:rsidRDefault="00812E85" w:rsidP="006B4EB3"/>
              </w:txbxContent>
            </v:textbox>
          </v:oval>
        </w:pict>
      </w:r>
    </w:p>
    <w:p w:rsidR="006B4EB3" w:rsidRPr="00D54E64" w:rsidRDefault="00EE7333" w:rsidP="006B4EB3">
      <w:pPr>
        <w:tabs>
          <w:tab w:val="left" w:pos="1640"/>
        </w:tabs>
        <w:rPr>
          <w:b/>
          <w:bCs/>
          <w:color w:val="auto"/>
          <w:sz w:val="24"/>
          <w:szCs w:val="24"/>
          <w:lang w:val="fr-FR"/>
        </w:rPr>
      </w:pPr>
      <w:r w:rsidRPr="00EE7333">
        <w:rPr>
          <w:b/>
          <w:bCs/>
          <w:noProof/>
          <w:color w:val="auto"/>
          <w:sz w:val="24"/>
          <w:szCs w:val="24"/>
        </w:rPr>
        <w:pict>
          <v:oval id="_x0000_s1332" style="position:absolute;left:0;text-align:left;margin-left:-27pt;margin-top:10.45pt;width:126pt;height:65.2pt;z-index:251631104">
            <v:textbox style="mso-next-textbox:#_x0000_s1332">
              <w:txbxContent>
                <w:p w:rsidR="00812E85" w:rsidRDefault="00812E85" w:rsidP="006B4EB3">
                  <w:r>
                    <w:t>Energie source ………………………</w:t>
                  </w:r>
                </w:p>
              </w:txbxContent>
            </v:textbox>
          </v:oval>
        </w:pict>
      </w:r>
      <w:r w:rsidRPr="00EE7333">
        <w:rPr>
          <w:b/>
          <w:bCs/>
          <w:noProof/>
          <w:color w:val="auto"/>
          <w:sz w:val="24"/>
          <w:szCs w:val="24"/>
        </w:rPr>
        <w:pict>
          <v:oval id="_x0000_s1333" style="position:absolute;left:0;text-align:left;margin-left:162pt;margin-top:1.45pt;width:108pt;height:1in;z-index:251632128">
            <v:textbox style="mso-next-textbox:#_x0000_s1333">
              <w:txbxContent>
                <w:p w:rsidR="00812E85" w:rsidRDefault="00812E85" w:rsidP="006B4EB3">
                  <w:r>
                    <w:t>Energie transformée en……………….</w:t>
                  </w:r>
                </w:p>
              </w:txbxContent>
            </v:textbox>
          </v:oval>
        </w:pict>
      </w:r>
    </w:p>
    <w:p w:rsidR="006B4EB3" w:rsidRPr="00D54E64" w:rsidRDefault="00EE7333" w:rsidP="006B4EB3">
      <w:pPr>
        <w:tabs>
          <w:tab w:val="left" w:pos="1640"/>
        </w:tabs>
        <w:rPr>
          <w:b/>
          <w:bCs/>
          <w:color w:val="auto"/>
          <w:sz w:val="24"/>
          <w:szCs w:val="24"/>
          <w:lang w:val="fr-FR"/>
        </w:rPr>
      </w:pPr>
      <w:r w:rsidRPr="00EE7333">
        <w:rPr>
          <w:b/>
          <w:bCs/>
          <w:noProof/>
          <w:color w:val="auto"/>
          <w:sz w:val="24"/>
          <w:szCs w:val="24"/>
        </w:rPr>
        <w:pict>
          <v:line id="_x0000_s1336" style="position:absolute;left:0;text-align:left;z-index:251635200" from="270pt,2.2pt" to="324pt,2.2pt">
            <v:stroke endarrow="block"/>
          </v:line>
        </w:pict>
      </w:r>
      <w:r w:rsidRPr="00EE7333">
        <w:rPr>
          <w:b/>
          <w:bCs/>
          <w:noProof/>
          <w:color w:val="auto"/>
          <w:sz w:val="24"/>
          <w:szCs w:val="24"/>
        </w:rPr>
        <w:pict>
          <v:line id="_x0000_s1335" style="position:absolute;left:0;text-align:left;z-index:251634176" from="99pt,12.05pt" to="162pt,12.05pt">
            <v:stroke endarrow="block"/>
          </v:line>
        </w:pict>
      </w:r>
    </w:p>
    <w:p w:rsidR="006B4EB3" w:rsidRPr="00D54E64" w:rsidRDefault="006B4EB3" w:rsidP="006B4EB3">
      <w:pPr>
        <w:tabs>
          <w:tab w:val="left" w:pos="1640"/>
        </w:tabs>
        <w:rPr>
          <w:b/>
          <w:bCs/>
          <w:color w:val="auto"/>
          <w:sz w:val="24"/>
          <w:szCs w:val="24"/>
          <w:lang w:val="fr-FR"/>
        </w:rPr>
      </w:pPr>
    </w:p>
    <w:p w:rsidR="006B4EB3" w:rsidRPr="00D54E64" w:rsidRDefault="006B4EB3" w:rsidP="006B4EB3">
      <w:pPr>
        <w:tabs>
          <w:tab w:val="left" w:pos="1640"/>
        </w:tabs>
        <w:rPr>
          <w:b/>
          <w:bCs/>
          <w:color w:val="auto"/>
          <w:sz w:val="24"/>
          <w:szCs w:val="24"/>
          <w:lang w:val="fr-FR"/>
        </w:rPr>
      </w:pPr>
    </w:p>
    <w:p w:rsidR="006B4EB3" w:rsidRPr="00D54E64" w:rsidRDefault="006B4EB3" w:rsidP="006B4EB3">
      <w:pPr>
        <w:tabs>
          <w:tab w:val="left" w:pos="1640"/>
        </w:tabs>
        <w:rPr>
          <w:b/>
          <w:bCs/>
          <w:color w:val="auto"/>
          <w:sz w:val="24"/>
          <w:szCs w:val="24"/>
          <w:lang w:val="fr-FR"/>
        </w:rPr>
      </w:pPr>
    </w:p>
    <w:p w:rsidR="006B4EB3" w:rsidRPr="00D54E64" w:rsidRDefault="006B4EB3" w:rsidP="006B4EB3">
      <w:pPr>
        <w:tabs>
          <w:tab w:val="left" w:pos="2560"/>
        </w:tabs>
        <w:ind w:left="0"/>
        <w:rPr>
          <w:b/>
          <w:bCs/>
          <w:color w:val="auto"/>
          <w:sz w:val="24"/>
          <w:szCs w:val="24"/>
          <w:lang w:val="fr-FR"/>
        </w:rPr>
      </w:pPr>
      <w:r w:rsidRPr="00D54E64">
        <w:rPr>
          <w:color w:val="auto"/>
          <w:sz w:val="24"/>
          <w:szCs w:val="24"/>
          <w:lang w:val="fr-FR"/>
        </w:rPr>
        <w:t>Avec les mêmes documents, réponds aux questions suivantes :</w:t>
      </w:r>
    </w:p>
    <w:p w:rsidR="006B4EB3" w:rsidRPr="00D54E64" w:rsidRDefault="006B4EB3" w:rsidP="00F848F7">
      <w:pPr>
        <w:numPr>
          <w:ilvl w:val="0"/>
          <w:numId w:val="26"/>
        </w:numPr>
        <w:spacing w:after="0" w:line="240" w:lineRule="auto"/>
        <w:rPr>
          <w:color w:val="auto"/>
          <w:sz w:val="24"/>
          <w:szCs w:val="24"/>
          <w:lang w:val="fr-FR"/>
        </w:rPr>
      </w:pPr>
      <w:r w:rsidRPr="00D54E64">
        <w:rPr>
          <w:color w:val="auto"/>
          <w:sz w:val="24"/>
          <w:szCs w:val="24"/>
          <w:lang w:val="fr-FR"/>
        </w:rPr>
        <w:t>Quel est l’élément ou le composant qui transporte l’énergie électrique ?</w:t>
      </w:r>
    </w:p>
    <w:p w:rsidR="006B4EB3" w:rsidRPr="00D54E64" w:rsidRDefault="006B4EB3" w:rsidP="006B4EB3">
      <w:pPr>
        <w:ind w:left="0"/>
        <w:rPr>
          <w:color w:val="auto"/>
          <w:sz w:val="24"/>
          <w:szCs w:val="24"/>
          <w:lang w:val="fr-FR"/>
        </w:rPr>
      </w:pPr>
    </w:p>
    <w:p w:rsidR="006B4EB3" w:rsidRPr="00D54E64" w:rsidRDefault="006B4EB3" w:rsidP="00F848F7">
      <w:pPr>
        <w:numPr>
          <w:ilvl w:val="0"/>
          <w:numId w:val="26"/>
        </w:numPr>
        <w:spacing w:after="0" w:line="240" w:lineRule="auto"/>
        <w:rPr>
          <w:color w:val="auto"/>
          <w:sz w:val="24"/>
          <w:szCs w:val="24"/>
          <w:lang w:val="fr-FR"/>
        </w:rPr>
      </w:pPr>
      <w:r w:rsidRPr="00D54E64">
        <w:rPr>
          <w:color w:val="auto"/>
          <w:sz w:val="24"/>
          <w:szCs w:val="24"/>
          <w:lang w:val="fr-FR"/>
        </w:rPr>
        <w:t>Quels sont les composants de la voiture télécommandée qui transforment l’énergie chimique en énergie électrique ?</w:t>
      </w:r>
    </w:p>
    <w:p w:rsidR="006B4EB3" w:rsidRPr="00D54E64" w:rsidRDefault="006B4EB3" w:rsidP="006B4EB3">
      <w:pPr>
        <w:ind w:left="0"/>
        <w:rPr>
          <w:color w:val="auto"/>
          <w:sz w:val="24"/>
          <w:szCs w:val="24"/>
          <w:lang w:val="fr-FR"/>
        </w:rPr>
      </w:pPr>
    </w:p>
    <w:p w:rsidR="006B4EB3" w:rsidRDefault="006B4EB3" w:rsidP="00F848F7">
      <w:pPr>
        <w:numPr>
          <w:ilvl w:val="0"/>
          <w:numId w:val="26"/>
        </w:numPr>
        <w:spacing w:after="0" w:line="240" w:lineRule="auto"/>
        <w:rPr>
          <w:color w:val="auto"/>
          <w:sz w:val="24"/>
          <w:szCs w:val="24"/>
          <w:lang w:val="fr-FR"/>
        </w:rPr>
      </w:pPr>
      <w:r w:rsidRPr="00D54E64">
        <w:rPr>
          <w:color w:val="auto"/>
          <w:sz w:val="24"/>
          <w:szCs w:val="24"/>
          <w:lang w:val="fr-FR"/>
        </w:rPr>
        <w:t>Quels sont les composants de la voiture télécommandée qui transforment l’énergie électrique en énergie mécanique ?</w:t>
      </w:r>
    </w:p>
    <w:p w:rsidR="00D54E64" w:rsidRDefault="00D54E64" w:rsidP="00D54E64">
      <w:pPr>
        <w:pStyle w:val="Paragraphedeliste"/>
        <w:rPr>
          <w:color w:val="auto"/>
          <w:sz w:val="24"/>
          <w:szCs w:val="24"/>
          <w:lang w:val="fr-FR"/>
        </w:rPr>
      </w:pPr>
    </w:p>
    <w:p w:rsidR="00D54E64" w:rsidRPr="00D54E64" w:rsidRDefault="00D54E64" w:rsidP="00D54E64">
      <w:pPr>
        <w:spacing w:after="0" w:line="240" w:lineRule="auto"/>
        <w:ind w:left="720"/>
        <w:rPr>
          <w:color w:val="auto"/>
          <w:sz w:val="24"/>
          <w:szCs w:val="24"/>
          <w:lang w:val="fr-FR"/>
        </w:rPr>
      </w:pPr>
    </w:p>
    <w:p w:rsidR="006B4EB3" w:rsidRPr="00D54E64" w:rsidRDefault="00D54E64" w:rsidP="006B4EB3">
      <w:pPr>
        <w:ind w:left="0"/>
        <w:rPr>
          <w:bCs/>
          <w:i/>
          <w:color w:val="auto"/>
          <w:sz w:val="24"/>
          <w:szCs w:val="24"/>
          <w:u w:val="single"/>
          <w:lang w:val="fr-FR"/>
        </w:rPr>
      </w:pPr>
      <w:r>
        <w:rPr>
          <w:bCs/>
          <w:i/>
          <w:color w:val="auto"/>
          <w:sz w:val="24"/>
          <w:szCs w:val="24"/>
          <w:u w:val="single"/>
          <w:lang w:val="fr-FR"/>
        </w:rPr>
        <w:t>Activité n°3</w:t>
      </w:r>
      <w:r w:rsidR="006B4EB3" w:rsidRPr="00D54E64">
        <w:rPr>
          <w:bCs/>
          <w:i/>
          <w:color w:val="auto"/>
          <w:sz w:val="24"/>
          <w:szCs w:val="24"/>
          <w:u w:val="single"/>
          <w:lang w:val="fr-FR"/>
        </w:rPr>
        <w:t xml:space="preserve"> : La circulation de l’énergie dans le tractor </w:t>
      </w:r>
      <w:r w:rsidRPr="00D54E64">
        <w:rPr>
          <w:bCs/>
          <w:i/>
          <w:color w:val="auto"/>
          <w:sz w:val="24"/>
          <w:szCs w:val="24"/>
          <w:u w:val="single"/>
          <w:lang w:val="fr-FR"/>
        </w:rPr>
        <w:t>Durée 1h</w:t>
      </w:r>
    </w:p>
    <w:p w:rsidR="006B4EB3" w:rsidRPr="00D54E64" w:rsidRDefault="006B4EB3" w:rsidP="006B4EB3">
      <w:pPr>
        <w:ind w:left="0"/>
        <w:rPr>
          <w:b/>
          <w:bCs/>
          <w:color w:val="auto"/>
          <w:sz w:val="24"/>
          <w:szCs w:val="24"/>
          <w:u w:val="single"/>
          <w:lang w:val="fr-FR"/>
        </w:rPr>
      </w:pPr>
      <w:r w:rsidRPr="00D54E64">
        <w:rPr>
          <w:b/>
          <w:bCs/>
          <w:color w:val="auto"/>
          <w:sz w:val="24"/>
          <w:szCs w:val="24"/>
          <w:lang w:val="fr-FR"/>
        </w:rPr>
        <w:t>Comment illustrer la circulation de l’énergie dans mon Tractor ?</w:t>
      </w:r>
    </w:p>
    <w:p w:rsidR="006B4EB3" w:rsidRPr="00D54E64" w:rsidRDefault="006B4EB3" w:rsidP="006B4EB3">
      <w:pPr>
        <w:ind w:left="0"/>
        <w:rPr>
          <w:color w:val="auto"/>
          <w:sz w:val="24"/>
          <w:szCs w:val="24"/>
          <w:lang w:val="fr-FR"/>
        </w:rPr>
      </w:pPr>
      <w:r w:rsidRPr="00D54E64">
        <w:rPr>
          <w:color w:val="auto"/>
          <w:sz w:val="24"/>
          <w:szCs w:val="24"/>
          <w:lang w:val="fr-FR"/>
        </w:rPr>
        <w:t xml:space="preserve">Représente un croquis  </w:t>
      </w:r>
      <w:r w:rsidRPr="00D54E64">
        <w:rPr>
          <w:b/>
          <w:color w:val="auto"/>
          <w:sz w:val="24"/>
          <w:szCs w:val="24"/>
          <w:lang w:val="fr-FR"/>
        </w:rPr>
        <w:t>sur la page de gauche</w:t>
      </w:r>
      <w:r w:rsidRPr="00D54E64">
        <w:rPr>
          <w:color w:val="auto"/>
          <w:sz w:val="24"/>
          <w:szCs w:val="24"/>
          <w:lang w:val="fr-FR"/>
        </w:rPr>
        <w:t xml:space="preserve"> dans lequel doit figurer la circulation de l’énergie. Voici un modèle dont tu peux t’inspirer pour réaliser ton croquis :</w:t>
      </w:r>
    </w:p>
    <w:p w:rsidR="006B4EB3" w:rsidRPr="00D54E64" w:rsidRDefault="006B4EB3" w:rsidP="006B4EB3">
      <w:pPr>
        <w:rPr>
          <w:color w:val="auto"/>
          <w:sz w:val="24"/>
          <w:szCs w:val="24"/>
          <w:lang w:val="fr-FR"/>
        </w:rPr>
      </w:pPr>
    </w:p>
    <w:p w:rsidR="006B4EB3" w:rsidRPr="00D54E64" w:rsidRDefault="00EE7333" w:rsidP="006B4EB3">
      <w:pPr>
        <w:ind w:left="0"/>
        <w:rPr>
          <w:color w:val="auto"/>
          <w:sz w:val="24"/>
          <w:szCs w:val="24"/>
        </w:rPr>
      </w:pPr>
      <w:r w:rsidRPr="00EE7333">
        <w:rPr>
          <w:noProof/>
          <w:color w:val="auto"/>
          <w:sz w:val="24"/>
          <w:szCs w:val="24"/>
          <w:lang w:eastAsia="zh-CN"/>
        </w:rPr>
        <w:lastRenderedPageBreak/>
        <w:pict>
          <v:group id="_x0000_s1308" editas="canvas" style="position:absolute;margin-left:0;margin-top:0;width:495pt;height:135pt;z-index:251611648;mso-position-horizontal-relative:char;mso-position-vertical-relative:line" coordorigin="1477,3408" coordsize="7920,2160">
            <o:lock v:ext="edit" aspectratio="t"/>
            <v:shape id="_x0000_s1309" type="#_x0000_t75" style="position:absolute;left:1477;top:3408;width:7920;height:2160" o:preferrelative="f">
              <v:fill o:detectmouseclick="t"/>
              <v:path o:extrusionok="t" o:connecttype="none"/>
              <o:lock v:ext="edit" text="t"/>
            </v:shape>
            <v:rect id="_x0000_s1310" style="position:absolute;left:6949;top:4992;width:2448;height:432">
              <v:textbox style="mso-next-textbox:#_x0000_s1310">
                <w:txbxContent>
                  <w:p w:rsidR="00812E85" w:rsidRDefault="00812E85" w:rsidP="006B4EB3">
                    <w:pPr>
                      <w:ind w:left="0"/>
                    </w:pPr>
                    <w:r>
                      <w:t>Sortie : énergie……….</w:t>
                    </w:r>
                  </w:p>
                </w:txbxContent>
              </v:textbox>
            </v:rect>
            <v:rect id="_x0000_s1311" style="position:absolute;left:1477;top:4992;width:2736;height:432">
              <v:textbox style="mso-next-textbox:#_x0000_s1311">
                <w:txbxContent>
                  <w:p w:rsidR="00812E85" w:rsidRDefault="00812E85" w:rsidP="006B4EB3">
                    <w:pPr>
                      <w:ind w:left="0"/>
                    </w:pPr>
                    <w:r>
                      <w:t>Entrée : énergie…….</w:t>
                    </w:r>
                  </w:p>
                </w:txbxContent>
              </v:textbox>
            </v:rec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_x0000_s1312" type="#_x0000_t94" style="position:absolute;left:1765;top:3840;width:2160;height:720"/>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_x0000_s1313" type="#_x0000_t78" style="position:absolute;left:3925;top:3552;width:4608;height:1296">
              <v:textbox style="mso-next-textbox:#_x0000_s1313">
                <w:txbxContent>
                  <w:p w:rsidR="00812E85" w:rsidRDefault="00812E85" w:rsidP="006B4EB3"/>
                  <w:p w:rsidR="00812E85" w:rsidRDefault="00812E85" w:rsidP="006B4EB3">
                    <w:pPr>
                      <w:ind w:left="0"/>
                    </w:pPr>
                    <w:r>
                      <w:t>Composant(s) :………………………</w:t>
                    </w:r>
                  </w:p>
                  <w:p w:rsidR="00812E85" w:rsidRDefault="00812E85" w:rsidP="006B4EB3"/>
                  <w:p w:rsidR="00812E85" w:rsidRDefault="00812E85" w:rsidP="006B4EB3">
                    <w:r>
                      <w:t>……………………………………..</w:t>
                    </w:r>
                  </w:p>
                </w:txbxContent>
              </v:textbox>
            </v:shape>
          </v:group>
        </w:pict>
      </w:r>
      <w:r w:rsidRPr="00EE7333">
        <w:rPr>
          <w:color w:val="auto"/>
          <w:sz w:val="24"/>
          <w:szCs w:val="24"/>
        </w:rPr>
        <w:pict>
          <v:shape id="_x0000_i1035" type="#_x0000_t75" style="width:411pt;height:111.75pt">
            <v:imagedata croptop="-65520f" cropbottom="65520f"/>
          </v:shape>
        </w:pict>
      </w:r>
    </w:p>
    <w:p w:rsidR="006B4EB3" w:rsidRPr="00D54E64" w:rsidRDefault="006B4EB3" w:rsidP="00D54E64">
      <w:pPr>
        <w:ind w:left="0"/>
        <w:rPr>
          <w:b/>
          <w:bCs/>
          <w:color w:val="auto"/>
          <w:sz w:val="24"/>
          <w:szCs w:val="24"/>
        </w:rPr>
      </w:pPr>
    </w:p>
    <w:p w:rsidR="001E768D" w:rsidRDefault="006B4EB3" w:rsidP="006B4EB3">
      <w:pPr>
        <w:ind w:left="0"/>
        <w:rPr>
          <w:color w:val="auto"/>
          <w:sz w:val="24"/>
          <w:szCs w:val="24"/>
          <w:lang w:val="fr-FR"/>
        </w:rPr>
      </w:pPr>
      <w:r w:rsidRPr="00D54E64">
        <w:rPr>
          <w:b/>
          <w:bCs/>
          <w:color w:val="auto"/>
          <w:sz w:val="24"/>
          <w:szCs w:val="24"/>
          <w:lang w:val="fr-FR"/>
        </w:rPr>
        <w:t>Aide : Croquis :</w:t>
      </w:r>
      <w:r w:rsidRPr="00D54E64">
        <w:rPr>
          <w:color w:val="auto"/>
          <w:sz w:val="24"/>
          <w:szCs w:val="24"/>
          <w:lang w:val="fr-FR"/>
        </w:rPr>
        <w:t xml:space="preserve"> doit figurer dans ton croquis les composants suivants : roue arrière, vis sans fin, pignon, moteur, fils électriques, piles.</w:t>
      </w:r>
    </w:p>
    <w:p w:rsidR="00B331B1" w:rsidRPr="00B331B1" w:rsidRDefault="00B331B1" w:rsidP="006B4EB3">
      <w:pPr>
        <w:ind w:left="0"/>
        <w:rPr>
          <w:b/>
          <w:color w:val="auto"/>
          <w:sz w:val="24"/>
          <w:szCs w:val="24"/>
          <w:lang w:val="fr-FR"/>
        </w:rPr>
      </w:pPr>
      <w:r w:rsidRPr="00B331B1">
        <w:rPr>
          <w:b/>
          <w:color w:val="auto"/>
          <w:sz w:val="24"/>
          <w:szCs w:val="24"/>
          <w:lang w:val="fr-FR"/>
        </w:rPr>
        <w:t xml:space="preserve">Séance n°2 : le choix d’une énergie inépuisable. </w:t>
      </w:r>
    </w:p>
    <w:p w:rsidR="00384E88" w:rsidRPr="00384E88" w:rsidRDefault="00384E88" w:rsidP="00384E88">
      <w:pPr>
        <w:spacing w:before="100" w:beforeAutospacing="1" w:after="100" w:afterAutospacing="1"/>
        <w:ind w:left="0"/>
        <w:rPr>
          <w:rFonts w:eastAsia="SimSun"/>
          <w:b/>
          <w:bCs/>
          <w:color w:val="auto"/>
          <w:sz w:val="24"/>
          <w:szCs w:val="24"/>
          <w:lang w:val="fr-FR" w:eastAsia="zh-CN"/>
        </w:rPr>
      </w:pPr>
      <w:r w:rsidRPr="00B331B1">
        <w:rPr>
          <w:rFonts w:eastAsia="SimSun"/>
          <w:bCs/>
          <w:i/>
          <w:color w:val="auto"/>
          <w:sz w:val="24"/>
          <w:szCs w:val="24"/>
          <w:u w:val="single"/>
          <w:lang w:val="fr-FR" w:eastAsia="zh-CN"/>
        </w:rPr>
        <w:t>Activité n°1 : Les sources d’énergies inépuisables.</w:t>
      </w:r>
      <w:r w:rsidR="00B331B1">
        <w:rPr>
          <w:rFonts w:eastAsia="SimSun"/>
          <w:bCs/>
          <w:i/>
          <w:color w:val="auto"/>
          <w:sz w:val="24"/>
          <w:szCs w:val="24"/>
          <w:u w:val="single"/>
          <w:lang w:val="fr-FR" w:eastAsia="zh-CN"/>
        </w:rPr>
        <w:t xml:space="preserve"> Durée </w:t>
      </w:r>
      <w:r w:rsidRPr="00B331B1">
        <w:rPr>
          <w:rFonts w:eastAsia="SimSun"/>
          <w:bCs/>
          <w:i/>
          <w:color w:val="auto"/>
          <w:sz w:val="24"/>
          <w:szCs w:val="24"/>
          <w:u w:val="single"/>
          <w:lang w:val="fr-FR" w:eastAsia="zh-CN"/>
        </w:rPr>
        <w:t>30</w:t>
      </w:r>
      <w:r w:rsidR="00B331B1">
        <w:rPr>
          <w:rFonts w:eastAsia="SimSun"/>
          <w:bCs/>
          <w:i/>
          <w:color w:val="auto"/>
          <w:sz w:val="24"/>
          <w:szCs w:val="24"/>
          <w:u w:val="single"/>
          <w:lang w:val="fr-FR" w:eastAsia="zh-CN"/>
        </w:rPr>
        <w:t xml:space="preserve"> min. </w:t>
      </w:r>
      <w:r w:rsidRPr="00B331B1">
        <w:rPr>
          <w:rFonts w:eastAsia="SimSun"/>
          <w:bCs/>
          <w:i/>
          <w:color w:val="auto"/>
          <w:sz w:val="24"/>
          <w:szCs w:val="24"/>
          <w:u w:val="single"/>
          <w:lang w:val="fr-FR" w:eastAsia="zh-CN"/>
        </w:rPr>
        <w:br/>
      </w:r>
      <w:r w:rsidRPr="00384E88">
        <w:rPr>
          <w:rFonts w:eastAsia="SimSun"/>
          <w:b/>
          <w:bCs/>
          <w:color w:val="auto"/>
          <w:sz w:val="24"/>
          <w:szCs w:val="24"/>
          <w:lang w:val="fr-FR" w:eastAsia="zh-CN"/>
        </w:rPr>
        <w:t>Cite toutes les sources d’énergies inépuisables, et leurs utilisations.</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320"/>
        <w:gridCol w:w="4680"/>
      </w:tblGrid>
      <w:tr w:rsidR="00384E88" w:rsidRPr="00384E88" w:rsidTr="00885425">
        <w:trPr>
          <w:trHeight w:val="705"/>
        </w:trPr>
        <w:tc>
          <w:tcPr>
            <w:tcW w:w="4320" w:type="dxa"/>
          </w:tcPr>
          <w:p w:rsidR="00384E88" w:rsidRPr="00384E88" w:rsidRDefault="00384E88" w:rsidP="00384E88">
            <w:pPr>
              <w:spacing w:before="100" w:beforeAutospacing="1" w:after="100" w:afterAutospacing="1"/>
              <w:ind w:left="110"/>
              <w:rPr>
                <w:rFonts w:eastAsia="SimSun"/>
                <w:b/>
                <w:bCs/>
                <w:color w:val="auto"/>
                <w:sz w:val="24"/>
                <w:szCs w:val="24"/>
                <w:lang w:eastAsia="zh-CN"/>
              </w:rPr>
            </w:pPr>
            <w:r w:rsidRPr="00384E88">
              <w:rPr>
                <w:rFonts w:eastAsia="SimSun"/>
                <w:b/>
                <w:bCs/>
                <w:color w:val="auto"/>
                <w:sz w:val="24"/>
                <w:szCs w:val="24"/>
                <w:lang w:eastAsia="zh-CN"/>
              </w:rPr>
              <w:t>Sources d’énergies.</w:t>
            </w:r>
          </w:p>
        </w:tc>
        <w:tc>
          <w:tcPr>
            <w:tcW w:w="4680" w:type="dxa"/>
          </w:tcPr>
          <w:p w:rsidR="00384E88" w:rsidRPr="00384E88" w:rsidRDefault="00384E88" w:rsidP="00384E88">
            <w:pPr>
              <w:spacing w:before="100" w:beforeAutospacing="1" w:after="100" w:afterAutospacing="1"/>
              <w:ind w:left="0"/>
              <w:jc w:val="center"/>
              <w:rPr>
                <w:rFonts w:eastAsia="SimSun"/>
                <w:b/>
                <w:bCs/>
                <w:color w:val="auto"/>
                <w:sz w:val="24"/>
                <w:szCs w:val="24"/>
                <w:lang w:eastAsia="zh-CN"/>
              </w:rPr>
            </w:pPr>
            <w:r w:rsidRPr="00384E88">
              <w:rPr>
                <w:rFonts w:eastAsia="SimSun"/>
                <w:b/>
                <w:bCs/>
                <w:color w:val="auto"/>
                <w:sz w:val="24"/>
                <w:szCs w:val="24"/>
                <w:lang w:eastAsia="zh-CN"/>
              </w:rPr>
              <w:t>Utilisations</w:t>
            </w:r>
          </w:p>
        </w:tc>
      </w:tr>
      <w:tr w:rsidR="00384E88" w:rsidRPr="00582962" w:rsidTr="00885425">
        <w:trPr>
          <w:trHeight w:val="885"/>
        </w:trPr>
        <w:tc>
          <w:tcPr>
            <w:tcW w:w="4320" w:type="dxa"/>
          </w:tcPr>
          <w:p w:rsidR="00384E88" w:rsidRPr="00384E88" w:rsidRDefault="00384E88" w:rsidP="00885425">
            <w:pPr>
              <w:spacing w:before="100" w:beforeAutospacing="1" w:after="100" w:afterAutospacing="1"/>
              <w:jc w:val="both"/>
              <w:rPr>
                <w:rFonts w:eastAsia="SimSun"/>
                <w:color w:val="auto"/>
                <w:sz w:val="24"/>
                <w:szCs w:val="24"/>
                <w:lang w:eastAsia="zh-CN"/>
              </w:rPr>
            </w:pPr>
          </w:p>
          <w:p w:rsidR="00384E88" w:rsidRPr="00384E88" w:rsidRDefault="00384E88" w:rsidP="00384E88">
            <w:pPr>
              <w:spacing w:before="100" w:beforeAutospacing="1" w:after="100" w:afterAutospacing="1"/>
              <w:ind w:left="0"/>
              <w:jc w:val="both"/>
              <w:rPr>
                <w:rFonts w:eastAsia="SimSun"/>
                <w:color w:val="auto"/>
                <w:sz w:val="24"/>
                <w:szCs w:val="24"/>
                <w:lang w:eastAsia="zh-CN"/>
              </w:rPr>
            </w:pPr>
            <w:r w:rsidRPr="00384E88">
              <w:rPr>
                <w:rFonts w:eastAsia="SimSun"/>
                <w:color w:val="auto"/>
                <w:sz w:val="24"/>
                <w:szCs w:val="24"/>
                <w:lang w:eastAsia="zh-CN"/>
              </w:rPr>
              <w:t>Eolienne (vent)</w:t>
            </w:r>
          </w:p>
          <w:p w:rsidR="00384E88" w:rsidRPr="00384E88" w:rsidRDefault="00384E88" w:rsidP="00885425">
            <w:pPr>
              <w:spacing w:before="100" w:beforeAutospacing="1" w:after="100" w:afterAutospacing="1"/>
              <w:jc w:val="both"/>
              <w:rPr>
                <w:rFonts w:eastAsia="SimSun"/>
                <w:color w:val="auto"/>
                <w:sz w:val="24"/>
                <w:szCs w:val="24"/>
                <w:lang w:eastAsia="zh-CN"/>
              </w:rPr>
            </w:pPr>
          </w:p>
          <w:p w:rsidR="00384E88" w:rsidRPr="00384E88" w:rsidRDefault="00384E88" w:rsidP="00885425">
            <w:pPr>
              <w:spacing w:before="100" w:beforeAutospacing="1" w:after="100" w:afterAutospacing="1"/>
              <w:jc w:val="both"/>
              <w:rPr>
                <w:rFonts w:eastAsia="SimSun"/>
                <w:color w:val="auto"/>
                <w:sz w:val="24"/>
                <w:szCs w:val="24"/>
                <w:lang w:eastAsia="zh-CN"/>
              </w:rPr>
            </w:pPr>
          </w:p>
        </w:tc>
        <w:tc>
          <w:tcPr>
            <w:tcW w:w="4680" w:type="dxa"/>
          </w:tcPr>
          <w:p w:rsidR="00384E88" w:rsidRPr="00384E88" w:rsidRDefault="00384E88" w:rsidP="00384E88">
            <w:pPr>
              <w:spacing w:before="100" w:beforeAutospacing="1" w:after="100" w:afterAutospacing="1"/>
              <w:ind w:left="0"/>
              <w:jc w:val="both"/>
              <w:rPr>
                <w:rFonts w:eastAsia="SimSun"/>
                <w:color w:val="auto"/>
                <w:sz w:val="24"/>
                <w:szCs w:val="24"/>
                <w:lang w:val="fr-FR" w:eastAsia="zh-CN"/>
              </w:rPr>
            </w:pPr>
            <w:r w:rsidRPr="00384E88">
              <w:rPr>
                <w:rFonts w:eastAsia="SimSun"/>
                <w:color w:val="auto"/>
                <w:sz w:val="24"/>
                <w:szCs w:val="24"/>
                <w:lang w:val="fr-FR" w:eastAsia="zh-CN"/>
              </w:rPr>
              <w:t>Productions d’énergies électriques</w:t>
            </w:r>
          </w:p>
          <w:p w:rsidR="00384E88" w:rsidRPr="00384E88" w:rsidRDefault="00384E88" w:rsidP="00384E88">
            <w:pPr>
              <w:spacing w:before="100" w:beforeAutospacing="1" w:after="100" w:afterAutospacing="1"/>
              <w:ind w:left="0"/>
              <w:jc w:val="both"/>
              <w:rPr>
                <w:rFonts w:eastAsia="SimSun"/>
                <w:color w:val="auto"/>
                <w:sz w:val="24"/>
                <w:szCs w:val="24"/>
                <w:lang w:val="fr-FR" w:eastAsia="zh-CN"/>
              </w:rPr>
            </w:pPr>
            <w:r w:rsidRPr="00384E88">
              <w:rPr>
                <w:rFonts w:eastAsia="SimSun"/>
                <w:color w:val="auto"/>
                <w:sz w:val="24"/>
                <w:szCs w:val="24"/>
                <w:lang w:val="fr-FR" w:eastAsia="zh-CN"/>
              </w:rPr>
              <w:t>Moulins pour moudre le blé.</w:t>
            </w:r>
          </w:p>
        </w:tc>
      </w:tr>
      <w:tr w:rsidR="00384E88" w:rsidRPr="00384E88" w:rsidTr="00885425">
        <w:trPr>
          <w:trHeight w:val="1080"/>
        </w:trPr>
        <w:tc>
          <w:tcPr>
            <w:tcW w:w="4320" w:type="dxa"/>
          </w:tcPr>
          <w:p w:rsidR="00384E88" w:rsidRPr="00384E88" w:rsidRDefault="00384E88" w:rsidP="00885425">
            <w:pPr>
              <w:spacing w:before="100" w:beforeAutospacing="1" w:after="100" w:afterAutospacing="1"/>
              <w:jc w:val="both"/>
              <w:rPr>
                <w:rFonts w:eastAsia="SimSun"/>
                <w:color w:val="auto"/>
                <w:sz w:val="24"/>
                <w:szCs w:val="24"/>
                <w:lang w:val="fr-FR" w:eastAsia="zh-CN"/>
              </w:rPr>
            </w:pPr>
          </w:p>
          <w:p w:rsidR="00384E88" w:rsidRPr="00384E88" w:rsidRDefault="00384E88" w:rsidP="00384E88">
            <w:pPr>
              <w:spacing w:before="100" w:beforeAutospacing="1" w:after="100" w:afterAutospacing="1"/>
              <w:ind w:left="0"/>
              <w:jc w:val="both"/>
              <w:rPr>
                <w:rFonts w:eastAsia="SimSun"/>
                <w:color w:val="auto"/>
                <w:sz w:val="24"/>
                <w:szCs w:val="24"/>
                <w:lang w:eastAsia="zh-CN"/>
              </w:rPr>
            </w:pPr>
            <w:r w:rsidRPr="00384E88">
              <w:rPr>
                <w:rFonts w:eastAsia="SimSun"/>
                <w:color w:val="auto"/>
                <w:sz w:val="24"/>
                <w:szCs w:val="24"/>
                <w:lang w:eastAsia="zh-CN"/>
              </w:rPr>
              <w:t>…………………………</w:t>
            </w:r>
          </w:p>
        </w:tc>
        <w:tc>
          <w:tcPr>
            <w:tcW w:w="4680" w:type="dxa"/>
          </w:tcPr>
          <w:p w:rsidR="00384E88" w:rsidRPr="00384E88" w:rsidRDefault="00384E88" w:rsidP="00384E88">
            <w:pPr>
              <w:spacing w:before="100" w:beforeAutospacing="1" w:after="100" w:afterAutospacing="1"/>
              <w:ind w:left="0"/>
              <w:jc w:val="both"/>
              <w:rPr>
                <w:rFonts w:eastAsia="SimSun"/>
                <w:color w:val="auto"/>
                <w:sz w:val="24"/>
                <w:szCs w:val="24"/>
                <w:lang w:eastAsia="zh-CN"/>
              </w:rPr>
            </w:pPr>
            <w:r w:rsidRPr="00384E88">
              <w:rPr>
                <w:rFonts w:eastAsia="SimSun"/>
                <w:color w:val="auto"/>
                <w:sz w:val="24"/>
                <w:szCs w:val="24"/>
                <w:lang w:eastAsia="zh-CN"/>
              </w:rPr>
              <w:t>……………………………………………..</w:t>
            </w:r>
          </w:p>
          <w:p w:rsidR="00384E88" w:rsidRPr="00384E88" w:rsidRDefault="00384E88" w:rsidP="00384E88">
            <w:pPr>
              <w:spacing w:before="100" w:beforeAutospacing="1" w:after="100" w:afterAutospacing="1"/>
              <w:ind w:left="0"/>
              <w:jc w:val="both"/>
              <w:rPr>
                <w:rFonts w:eastAsia="SimSun"/>
                <w:color w:val="auto"/>
                <w:sz w:val="24"/>
                <w:szCs w:val="24"/>
                <w:lang w:eastAsia="zh-CN"/>
              </w:rPr>
            </w:pPr>
            <w:r w:rsidRPr="00384E88">
              <w:rPr>
                <w:rFonts w:eastAsia="SimSun"/>
                <w:color w:val="auto"/>
                <w:sz w:val="24"/>
                <w:szCs w:val="24"/>
                <w:lang w:eastAsia="zh-CN"/>
              </w:rPr>
              <w:t>…………………………………………….</w:t>
            </w:r>
          </w:p>
          <w:p w:rsidR="00384E88" w:rsidRPr="00384E88" w:rsidRDefault="00384E88" w:rsidP="00384E88">
            <w:pPr>
              <w:spacing w:before="100" w:beforeAutospacing="1" w:after="100" w:afterAutospacing="1"/>
              <w:ind w:left="0"/>
              <w:jc w:val="both"/>
              <w:rPr>
                <w:rFonts w:eastAsia="SimSun"/>
                <w:color w:val="auto"/>
                <w:sz w:val="24"/>
                <w:szCs w:val="24"/>
                <w:lang w:eastAsia="zh-CN"/>
              </w:rPr>
            </w:pPr>
            <w:r w:rsidRPr="00384E88">
              <w:rPr>
                <w:rFonts w:eastAsia="SimSun"/>
                <w:color w:val="auto"/>
                <w:sz w:val="24"/>
                <w:szCs w:val="24"/>
                <w:lang w:eastAsia="zh-CN"/>
              </w:rPr>
              <w:t>…………………………………………….</w:t>
            </w:r>
          </w:p>
          <w:p w:rsidR="00384E88" w:rsidRPr="00384E88" w:rsidRDefault="00384E88" w:rsidP="00384E88">
            <w:pPr>
              <w:spacing w:before="100" w:beforeAutospacing="1" w:after="100" w:afterAutospacing="1"/>
              <w:ind w:left="0"/>
              <w:jc w:val="both"/>
              <w:rPr>
                <w:rFonts w:eastAsia="SimSun"/>
                <w:color w:val="auto"/>
                <w:sz w:val="24"/>
                <w:szCs w:val="24"/>
                <w:lang w:eastAsia="zh-CN"/>
              </w:rPr>
            </w:pPr>
            <w:r w:rsidRPr="00384E88">
              <w:rPr>
                <w:rFonts w:eastAsia="SimSun"/>
                <w:color w:val="auto"/>
                <w:sz w:val="24"/>
                <w:szCs w:val="24"/>
                <w:lang w:eastAsia="zh-CN"/>
              </w:rPr>
              <w:t>…………………………………………….</w:t>
            </w:r>
          </w:p>
        </w:tc>
      </w:tr>
      <w:tr w:rsidR="00384E88" w:rsidRPr="00384E88" w:rsidTr="00885425">
        <w:trPr>
          <w:trHeight w:val="1065"/>
        </w:trPr>
        <w:tc>
          <w:tcPr>
            <w:tcW w:w="4320" w:type="dxa"/>
          </w:tcPr>
          <w:p w:rsidR="00384E88" w:rsidRPr="00384E88" w:rsidRDefault="00384E88" w:rsidP="00885425">
            <w:pPr>
              <w:spacing w:before="100" w:beforeAutospacing="1" w:after="100" w:afterAutospacing="1"/>
              <w:jc w:val="both"/>
              <w:rPr>
                <w:rFonts w:eastAsia="SimSun"/>
                <w:color w:val="auto"/>
                <w:sz w:val="24"/>
                <w:szCs w:val="24"/>
                <w:lang w:eastAsia="zh-CN"/>
              </w:rPr>
            </w:pPr>
          </w:p>
          <w:p w:rsidR="00384E88" w:rsidRPr="00384E88" w:rsidRDefault="00384E88" w:rsidP="00384E88">
            <w:pPr>
              <w:spacing w:before="100" w:beforeAutospacing="1" w:after="100" w:afterAutospacing="1"/>
              <w:ind w:left="0"/>
              <w:jc w:val="both"/>
              <w:rPr>
                <w:rFonts w:eastAsia="SimSun"/>
                <w:color w:val="auto"/>
                <w:sz w:val="24"/>
                <w:szCs w:val="24"/>
                <w:lang w:eastAsia="zh-CN"/>
              </w:rPr>
            </w:pPr>
            <w:r w:rsidRPr="00384E88">
              <w:rPr>
                <w:rFonts w:eastAsia="SimSun"/>
                <w:color w:val="auto"/>
                <w:sz w:val="24"/>
                <w:szCs w:val="24"/>
                <w:lang w:eastAsia="zh-CN"/>
              </w:rPr>
              <w:t>…………………………</w:t>
            </w:r>
          </w:p>
        </w:tc>
        <w:tc>
          <w:tcPr>
            <w:tcW w:w="4680" w:type="dxa"/>
          </w:tcPr>
          <w:p w:rsidR="00384E88" w:rsidRPr="00384E88" w:rsidRDefault="00384E88" w:rsidP="00384E88">
            <w:pPr>
              <w:spacing w:before="100" w:beforeAutospacing="1" w:after="100" w:afterAutospacing="1"/>
              <w:ind w:left="0"/>
              <w:jc w:val="both"/>
              <w:rPr>
                <w:rFonts w:eastAsia="SimSun"/>
                <w:color w:val="auto"/>
                <w:sz w:val="24"/>
                <w:szCs w:val="24"/>
                <w:lang w:eastAsia="zh-CN"/>
              </w:rPr>
            </w:pPr>
            <w:r w:rsidRPr="00384E88">
              <w:rPr>
                <w:rFonts w:eastAsia="SimSun"/>
                <w:color w:val="auto"/>
                <w:sz w:val="24"/>
                <w:szCs w:val="24"/>
                <w:lang w:eastAsia="zh-CN"/>
              </w:rPr>
              <w:t>……………………………………………..</w:t>
            </w:r>
          </w:p>
          <w:p w:rsidR="00384E88" w:rsidRPr="00384E88" w:rsidRDefault="00384E88" w:rsidP="00384E88">
            <w:pPr>
              <w:spacing w:before="100" w:beforeAutospacing="1" w:after="100" w:afterAutospacing="1"/>
              <w:ind w:left="0"/>
              <w:jc w:val="both"/>
              <w:rPr>
                <w:rFonts w:eastAsia="SimSun"/>
                <w:color w:val="auto"/>
                <w:sz w:val="24"/>
                <w:szCs w:val="24"/>
                <w:lang w:eastAsia="zh-CN"/>
              </w:rPr>
            </w:pPr>
            <w:r w:rsidRPr="00384E88">
              <w:rPr>
                <w:rFonts w:eastAsia="SimSun"/>
                <w:color w:val="auto"/>
                <w:sz w:val="24"/>
                <w:szCs w:val="24"/>
                <w:lang w:eastAsia="zh-CN"/>
              </w:rPr>
              <w:t>…………………………………………….</w:t>
            </w:r>
          </w:p>
          <w:p w:rsidR="00384E88" w:rsidRPr="00384E88" w:rsidRDefault="00384E88" w:rsidP="00384E88">
            <w:pPr>
              <w:spacing w:before="100" w:beforeAutospacing="1" w:after="100" w:afterAutospacing="1"/>
              <w:ind w:left="0"/>
              <w:jc w:val="both"/>
              <w:rPr>
                <w:rFonts w:eastAsia="SimSun"/>
                <w:color w:val="auto"/>
                <w:sz w:val="24"/>
                <w:szCs w:val="24"/>
                <w:lang w:eastAsia="zh-CN"/>
              </w:rPr>
            </w:pPr>
            <w:r w:rsidRPr="00384E88">
              <w:rPr>
                <w:rFonts w:eastAsia="SimSun"/>
                <w:color w:val="auto"/>
                <w:sz w:val="24"/>
                <w:szCs w:val="24"/>
                <w:lang w:eastAsia="zh-CN"/>
              </w:rPr>
              <w:t>…………………………………………….</w:t>
            </w:r>
          </w:p>
          <w:p w:rsidR="00384E88" w:rsidRPr="00384E88" w:rsidRDefault="00384E88" w:rsidP="00384E88">
            <w:pPr>
              <w:spacing w:before="100" w:beforeAutospacing="1" w:after="100" w:afterAutospacing="1"/>
              <w:ind w:left="0"/>
              <w:jc w:val="both"/>
              <w:rPr>
                <w:rFonts w:eastAsia="SimSun"/>
                <w:color w:val="auto"/>
                <w:sz w:val="24"/>
                <w:szCs w:val="24"/>
                <w:lang w:eastAsia="zh-CN"/>
              </w:rPr>
            </w:pPr>
            <w:r w:rsidRPr="00384E88">
              <w:rPr>
                <w:rFonts w:eastAsia="SimSun"/>
                <w:color w:val="auto"/>
                <w:sz w:val="24"/>
                <w:szCs w:val="24"/>
                <w:lang w:eastAsia="zh-CN"/>
              </w:rPr>
              <w:t>…………………………………………….</w:t>
            </w:r>
          </w:p>
        </w:tc>
      </w:tr>
      <w:tr w:rsidR="00384E88" w:rsidRPr="00384E88" w:rsidTr="00885425">
        <w:trPr>
          <w:trHeight w:val="1065"/>
        </w:trPr>
        <w:tc>
          <w:tcPr>
            <w:tcW w:w="4320" w:type="dxa"/>
          </w:tcPr>
          <w:p w:rsidR="00384E88" w:rsidRPr="00384E88" w:rsidRDefault="00384E88" w:rsidP="00885425">
            <w:pPr>
              <w:spacing w:before="100" w:beforeAutospacing="1" w:after="100" w:afterAutospacing="1"/>
              <w:jc w:val="both"/>
              <w:rPr>
                <w:rFonts w:eastAsia="SimSun"/>
                <w:color w:val="auto"/>
                <w:sz w:val="24"/>
                <w:szCs w:val="24"/>
                <w:lang w:eastAsia="zh-CN"/>
              </w:rPr>
            </w:pPr>
          </w:p>
          <w:p w:rsidR="00384E88" w:rsidRPr="00384E88" w:rsidRDefault="00384E88" w:rsidP="00384E88">
            <w:pPr>
              <w:spacing w:before="100" w:beforeAutospacing="1" w:after="100" w:afterAutospacing="1"/>
              <w:ind w:left="0"/>
              <w:jc w:val="both"/>
              <w:rPr>
                <w:rFonts w:eastAsia="SimSun"/>
                <w:color w:val="auto"/>
                <w:sz w:val="24"/>
                <w:szCs w:val="24"/>
                <w:lang w:eastAsia="zh-CN"/>
              </w:rPr>
            </w:pPr>
            <w:r w:rsidRPr="00384E88">
              <w:rPr>
                <w:rFonts w:eastAsia="SimSun"/>
                <w:color w:val="auto"/>
                <w:sz w:val="24"/>
                <w:szCs w:val="24"/>
                <w:lang w:eastAsia="zh-CN"/>
              </w:rPr>
              <w:t>…………………………</w:t>
            </w:r>
          </w:p>
        </w:tc>
        <w:tc>
          <w:tcPr>
            <w:tcW w:w="4680" w:type="dxa"/>
          </w:tcPr>
          <w:p w:rsidR="00384E88" w:rsidRPr="00384E88" w:rsidRDefault="00384E88" w:rsidP="00384E88">
            <w:pPr>
              <w:spacing w:before="100" w:beforeAutospacing="1" w:after="100" w:afterAutospacing="1"/>
              <w:ind w:left="0"/>
              <w:jc w:val="both"/>
              <w:rPr>
                <w:rFonts w:eastAsia="SimSun"/>
                <w:color w:val="auto"/>
                <w:sz w:val="24"/>
                <w:szCs w:val="24"/>
                <w:lang w:eastAsia="zh-CN"/>
              </w:rPr>
            </w:pPr>
            <w:r w:rsidRPr="00384E88">
              <w:rPr>
                <w:rFonts w:eastAsia="SimSun"/>
                <w:color w:val="auto"/>
                <w:sz w:val="24"/>
                <w:szCs w:val="24"/>
                <w:lang w:eastAsia="zh-CN"/>
              </w:rPr>
              <w:t>……………………………………………..</w:t>
            </w:r>
          </w:p>
          <w:p w:rsidR="00384E88" w:rsidRPr="00384E88" w:rsidRDefault="00384E88" w:rsidP="00384E88">
            <w:pPr>
              <w:spacing w:before="100" w:beforeAutospacing="1" w:after="100" w:afterAutospacing="1"/>
              <w:ind w:left="0"/>
              <w:jc w:val="both"/>
              <w:rPr>
                <w:rFonts w:eastAsia="SimSun"/>
                <w:color w:val="auto"/>
                <w:sz w:val="24"/>
                <w:szCs w:val="24"/>
                <w:lang w:eastAsia="zh-CN"/>
              </w:rPr>
            </w:pPr>
            <w:r w:rsidRPr="00384E88">
              <w:rPr>
                <w:rFonts w:eastAsia="SimSun"/>
                <w:color w:val="auto"/>
                <w:sz w:val="24"/>
                <w:szCs w:val="24"/>
                <w:lang w:eastAsia="zh-CN"/>
              </w:rPr>
              <w:t>…………………………………………….</w:t>
            </w:r>
          </w:p>
          <w:p w:rsidR="00384E88" w:rsidRPr="00384E88" w:rsidRDefault="00384E88" w:rsidP="00384E88">
            <w:pPr>
              <w:spacing w:before="100" w:beforeAutospacing="1" w:after="100" w:afterAutospacing="1"/>
              <w:ind w:left="0"/>
              <w:jc w:val="both"/>
              <w:rPr>
                <w:rFonts w:eastAsia="SimSun"/>
                <w:color w:val="auto"/>
                <w:sz w:val="24"/>
                <w:szCs w:val="24"/>
                <w:lang w:eastAsia="zh-CN"/>
              </w:rPr>
            </w:pPr>
            <w:r w:rsidRPr="00384E88">
              <w:rPr>
                <w:rFonts w:eastAsia="SimSun"/>
                <w:color w:val="auto"/>
                <w:sz w:val="24"/>
                <w:szCs w:val="24"/>
                <w:lang w:eastAsia="zh-CN"/>
              </w:rPr>
              <w:t>…………………………………………….</w:t>
            </w:r>
          </w:p>
        </w:tc>
      </w:tr>
    </w:tbl>
    <w:p w:rsidR="00384E88" w:rsidRPr="00384E88" w:rsidRDefault="00384E88" w:rsidP="00B331B1">
      <w:pPr>
        <w:ind w:left="0"/>
        <w:rPr>
          <w:rFonts w:eastAsia="SimSun"/>
          <w:b/>
          <w:bCs/>
          <w:color w:val="auto"/>
          <w:sz w:val="24"/>
          <w:szCs w:val="24"/>
          <w:u w:val="single"/>
          <w:lang w:eastAsia="zh-CN"/>
        </w:rPr>
      </w:pPr>
    </w:p>
    <w:tbl>
      <w:tblPr>
        <w:tblpPr w:leftFromText="141" w:rightFromText="141" w:vertAnchor="text" w:tblpX="71" w:tblpY="256"/>
        <w:tblW w:w="9540" w:type="dxa"/>
        <w:tblCellMar>
          <w:left w:w="70" w:type="dxa"/>
          <w:right w:w="70" w:type="dxa"/>
        </w:tblCellMar>
        <w:tblLook w:val="0000"/>
      </w:tblPr>
      <w:tblGrid>
        <w:gridCol w:w="9540"/>
      </w:tblGrid>
      <w:tr w:rsidR="00384E88" w:rsidRPr="00384E88" w:rsidTr="00885425">
        <w:trPr>
          <w:trHeight w:val="2880"/>
        </w:trPr>
        <w:tc>
          <w:tcPr>
            <w:tcW w:w="9540" w:type="dxa"/>
          </w:tcPr>
          <w:p w:rsidR="00384E88" w:rsidRPr="00384E88" w:rsidRDefault="00384E88" w:rsidP="00384E88">
            <w:pPr>
              <w:ind w:left="0"/>
              <w:rPr>
                <w:rFonts w:eastAsia="SimSun"/>
                <w:color w:val="auto"/>
                <w:sz w:val="24"/>
                <w:szCs w:val="24"/>
                <w:lang w:val="fr-FR" w:eastAsia="zh-CN"/>
              </w:rPr>
            </w:pPr>
            <w:r w:rsidRPr="00384E88">
              <w:rPr>
                <w:rFonts w:eastAsia="SimSun"/>
                <w:color w:val="auto"/>
                <w:sz w:val="24"/>
                <w:szCs w:val="24"/>
                <w:lang w:val="fr-FR" w:eastAsia="zh-CN"/>
              </w:rPr>
              <w:lastRenderedPageBreak/>
              <w:t>Quelle est la solution retenue et pourquoi ? Justifie.</w:t>
            </w:r>
          </w:p>
          <w:p w:rsidR="00384E88" w:rsidRPr="00384E88" w:rsidRDefault="00384E88" w:rsidP="00885425">
            <w:pPr>
              <w:rPr>
                <w:rFonts w:eastAsia="SimSun"/>
                <w:color w:val="auto"/>
                <w:sz w:val="24"/>
                <w:szCs w:val="24"/>
                <w:lang w:val="fr-FR" w:eastAsia="zh-CN"/>
              </w:rPr>
            </w:pPr>
          </w:p>
          <w:p w:rsidR="00384E88" w:rsidRPr="00384E88" w:rsidRDefault="00384E88" w:rsidP="00384E88">
            <w:pPr>
              <w:ind w:left="0"/>
              <w:rPr>
                <w:rFonts w:eastAsia="SimSun"/>
                <w:color w:val="auto"/>
                <w:sz w:val="24"/>
                <w:szCs w:val="24"/>
                <w:lang w:val="fr-FR" w:eastAsia="zh-CN"/>
              </w:rPr>
            </w:pPr>
            <w:r w:rsidRPr="00384E88">
              <w:rPr>
                <w:rFonts w:eastAsia="SimSun"/>
                <w:color w:val="auto"/>
                <w:sz w:val="24"/>
                <w:szCs w:val="24"/>
                <w:lang w:val="fr-FR" w:eastAsia="zh-CN"/>
              </w:rPr>
              <w:t>……………………………………………………………………………………………………</w:t>
            </w:r>
          </w:p>
          <w:p w:rsidR="00384E88" w:rsidRPr="00384E88" w:rsidRDefault="00384E88" w:rsidP="00885425">
            <w:pPr>
              <w:rPr>
                <w:rFonts w:eastAsia="SimSun"/>
                <w:color w:val="auto"/>
                <w:sz w:val="24"/>
                <w:szCs w:val="24"/>
                <w:lang w:val="fr-FR" w:eastAsia="zh-CN"/>
              </w:rPr>
            </w:pPr>
          </w:p>
          <w:p w:rsidR="00384E88" w:rsidRPr="00384E88" w:rsidRDefault="00384E88" w:rsidP="00384E88">
            <w:pPr>
              <w:ind w:left="0"/>
              <w:rPr>
                <w:rFonts w:eastAsia="SimSun"/>
                <w:color w:val="auto"/>
                <w:sz w:val="24"/>
                <w:szCs w:val="24"/>
                <w:lang w:val="fr-FR" w:eastAsia="zh-CN"/>
              </w:rPr>
            </w:pPr>
            <w:r w:rsidRPr="00384E88">
              <w:rPr>
                <w:rFonts w:eastAsia="SimSun"/>
                <w:color w:val="auto"/>
                <w:sz w:val="24"/>
                <w:szCs w:val="24"/>
                <w:lang w:val="fr-FR" w:eastAsia="zh-CN"/>
              </w:rPr>
              <w:t>……………………………………………………………………………………………………</w:t>
            </w:r>
          </w:p>
          <w:p w:rsidR="00384E88" w:rsidRPr="00384E88" w:rsidRDefault="00384E88" w:rsidP="00885425">
            <w:pPr>
              <w:rPr>
                <w:rFonts w:eastAsia="SimSun"/>
                <w:color w:val="auto"/>
                <w:sz w:val="24"/>
                <w:szCs w:val="24"/>
                <w:lang w:val="fr-FR" w:eastAsia="zh-CN"/>
              </w:rPr>
            </w:pPr>
          </w:p>
          <w:p w:rsidR="00384E88" w:rsidRPr="00384E88" w:rsidRDefault="00384E88" w:rsidP="00384E88">
            <w:pPr>
              <w:ind w:left="0"/>
              <w:rPr>
                <w:rFonts w:eastAsia="SimSun"/>
                <w:color w:val="auto"/>
                <w:sz w:val="24"/>
                <w:szCs w:val="24"/>
                <w:lang w:val="fr-FR" w:eastAsia="zh-CN"/>
              </w:rPr>
            </w:pPr>
            <w:r w:rsidRPr="00384E88">
              <w:rPr>
                <w:rFonts w:eastAsia="SimSun"/>
                <w:color w:val="auto"/>
                <w:sz w:val="24"/>
                <w:szCs w:val="24"/>
                <w:lang w:val="fr-FR" w:eastAsia="zh-CN"/>
              </w:rPr>
              <w:t>……………………………………………………………………………………………………</w:t>
            </w:r>
          </w:p>
          <w:p w:rsidR="00384E88" w:rsidRPr="00384E88" w:rsidRDefault="00384E88" w:rsidP="00885425">
            <w:pPr>
              <w:rPr>
                <w:rFonts w:eastAsia="SimSun"/>
                <w:color w:val="auto"/>
                <w:sz w:val="24"/>
                <w:szCs w:val="24"/>
                <w:lang w:val="fr-FR" w:eastAsia="zh-CN"/>
              </w:rPr>
            </w:pPr>
          </w:p>
          <w:p w:rsidR="00384E88" w:rsidRPr="00384E88" w:rsidRDefault="00384E88" w:rsidP="00384E88">
            <w:pPr>
              <w:ind w:left="0"/>
              <w:rPr>
                <w:rFonts w:eastAsia="SimSun"/>
                <w:color w:val="auto"/>
                <w:sz w:val="24"/>
                <w:szCs w:val="24"/>
                <w:lang w:val="fr-FR" w:eastAsia="zh-CN"/>
              </w:rPr>
            </w:pPr>
            <w:r w:rsidRPr="00384E88">
              <w:rPr>
                <w:rFonts w:eastAsia="SimSun"/>
                <w:color w:val="auto"/>
                <w:sz w:val="24"/>
                <w:szCs w:val="24"/>
                <w:lang w:val="fr-FR" w:eastAsia="zh-CN"/>
              </w:rPr>
              <w:t>…………………………………………………………………………………………………….</w:t>
            </w:r>
          </w:p>
        </w:tc>
      </w:tr>
    </w:tbl>
    <w:p w:rsidR="00B331B1" w:rsidRDefault="00B331B1" w:rsidP="00B331B1">
      <w:pPr>
        <w:ind w:left="0"/>
        <w:rPr>
          <w:rFonts w:eastAsia="SimSun"/>
          <w:color w:val="auto"/>
          <w:sz w:val="24"/>
          <w:szCs w:val="24"/>
          <w:lang w:val="fr-FR" w:eastAsia="zh-CN"/>
        </w:rPr>
      </w:pPr>
    </w:p>
    <w:p w:rsidR="00384E88" w:rsidRPr="00B331B1" w:rsidRDefault="00384E88" w:rsidP="00B331B1">
      <w:pPr>
        <w:ind w:left="0"/>
        <w:rPr>
          <w:rFonts w:eastAsia="SimSun"/>
          <w:i/>
          <w:color w:val="auto"/>
          <w:sz w:val="24"/>
          <w:szCs w:val="24"/>
          <w:lang w:val="fr-FR" w:eastAsia="zh-CN"/>
        </w:rPr>
      </w:pPr>
      <w:r w:rsidRPr="00B331B1">
        <w:rPr>
          <w:rFonts w:eastAsia="SimSun"/>
          <w:bCs/>
          <w:i/>
          <w:color w:val="auto"/>
          <w:sz w:val="24"/>
          <w:szCs w:val="24"/>
          <w:u w:val="single"/>
          <w:lang w:val="fr-FR" w:eastAsia="zh-CN"/>
        </w:rPr>
        <w:t>Activité n°2 : La solution retenue pour notre Tractor.</w:t>
      </w:r>
      <w:r w:rsidR="00B331B1">
        <w:rPr>
          <w:rFonts w:eastAsia="SimSun"/>
          <w:bCs/>
          <w:i/>
          <w:color w:val="auto"/>
          <w:sz w:val="24"/>
          <w:szCs w:val="24"/>
          <w:u w:val="single"/>
          <w:lang w:val="fr-FR" w:eastAsia="zh-CN"/>
        </w:rPr>
        <w:t xml:space="preserve">Durée </w:t>
      </w:r>
      <w:r w:rsidRPr="00B331B1">
        <w:rPr>
          <w:rFonts w:eastAsia="SimSun"/>
          <w:bCs/>
          <w:i/>
          <w:color w:val="auto"/>
          <w:sz w:val="24"/>
          <w:szCs w:val="24"/>
          <w:u w:val="single"/>
          <w:lang w:val="fr-FR" w:eastAsia="zh-CN"/>
        </w:rPr>
        <w:t>1h3</w:t>
      </w:r>
      <w:r w:rsidR="00B331B1">
        <w:rPr>
          <w:rFonts w:eastAsia="SimSun"/>
          <w:bCs/>
          <w:i/>
          <w:color w:val="auto"/>
          <w:sz w:val="24"/>
          <w:szCs w:val="24"/>
          <w:u w:val="single"/>
          <w:lang w:val="fr-FR" w:eastAsia="zh-CN"/>
        </w:rPr>
        <w:t>0</w:t>
      </w:r>
    </w:p>
    <w:p w:rsidR="00384E88" w:rsidRPr="00384E88" w:rsidRDefault="00384E88" w:rsidP="00384E88">
      <w:pPr>
        <w:ind w:left="0"/>
        <w:rPr>
          <w:b/>
          <w:iCs/>
          <w:color w:val="auto"/>
          <w:sz w:val="24"/>
          <w:szCs w:val="24"/>
          <w:lang w:val="fr-FR"/>
        </w:rPr>
      </w:pPr>
      <w:r w:rsidRPr="00384E88">
        <w:rPr>
          <w:b/>
          <w:iCs/>
          <w:color w:val="auto"/>
          <w:sz w:val="24"/>
          <w:szCs w:val="24"/>
          <w:lang w:val="fr-FR"/>
        </w:rPr>
        <w:t>L’énergie solaire peut-elle fournir du courant électrique ?</w:t>
      </w:r>
    </w:p>
    <w:p w:rsidR="00384E88" w:rsidRPr="00B331B1" w:rsidRDefault="00384E88" w:rsidP="00B331B1">
      <w:pPr>
        <w:ind w:left="0"/>
        <w:rPr>
          <w:b/>
          <w:iCs/>
          <w:color w:val="auto"/>
          <w:sz w:val="24"/>
          <w:szCs w:val="24"/>
          <w:lang w:val="fr-FR"/>
        </w:rPr>
      </w:pPr>
      <w:r w:rsidRPr="00384E88">
        <w:rPr>
          <w:b/>
          <w:iCs/>
          <w:color w:val="auto"/>
          <w:sz w:val="24"/>
          <w:szCs w:val="24"/>
          <w:lang w:val="fr-FR"/>
        </w:rPr>
        <w:t>Démarche d’investigation</w:t>
      </w:r>
    </w:p>
    <w:p w:rsidR="00384E88" w:rsidRPr="00384E88" w:rsidRDefault="00384E88" w:rsidP="00384E88">
      <w:pPr>
        <w:ind w:left="0"/>
        <w:rPr>
          <w:color w:val="auto"/>
          <w:sz w:val="24"/>
          <w:szCs w:val="24"/>
          <w:lang w:val="fr-FR"/>
        </w:rPr>
      </w:pPr>
      <w:r w:rsidRPr="00384E88">
        <w:rPr>
          <w:color w:val="auto"/>
          <w:sz w:val="24"/>
          <w:szCs w:val="24"/>
          <w:lang w:val="fr-FR"/>
        </w:rPr>
        <w:t>A ton avis, l’énergie solaire fournit elle du courant électrique ?..............</w:t>
      </w:r>
    </w:p>
    <w:p w:rsidR="00384E88" w:rsidRPr="00384E88" w:rsidRDefault="00384E88" w:rsidP="00384E88">
      <w:pPr>
        <w:rPr>
          <w:color w:val="auto"/>
          <w:sz w:val="24"/>
          <w:szCs w:val="24"/>
          <w:lang w:val="fr-FR"/>
        </w:rPr>
      </w:pPr>
    </w:p>
    <w:p w:rsidR="00384E88" w:rsidRPr="00384E88" w:rsidRDefault="00384E88" w:rsidP="00384E88">
      <w:pPr>
        <w:ind w:left="0"/>
        <w:rPr>
          <w:color w:val="auto"/>
          <w:sz w:val="24"/>
          <w:szCs w:val="24"/>
          <w:lang w:val="fr-FR"/>
        </w:rPr>
      </w:pPr>
      <w:r w:rsidRPr="00384E88">
        <w:rPr>
          <w:color w:val="auto"/>
          <w:sz w:val="24"/>
          <w:szCs w:val="24"/>
          <w:lang w:val="fr-FR"/>
        </w:rPr>
        <w:t>Tu disposes comme matériel : Une lampe de bureau jouant le rôle du soleil, des fils électriques, des petits panneaux solaires, une ampoule,  une diode électroluminescente…..</w:t>
      </w:r>
      <w:r w:rsidRPr="00384E88">
        <w:rPr>
          <w:color w:val="auto"/>
          <w:sz w:val="24"/>
          <w:szCs w:val="24"/>
          <w:lang w:val="fr-FR"/>
        </w:rPr>
        <w:br/>
        <w:t>Si tu veux d’autres matériels, n’hésite pas à le demander à ton professeur.</w:t>
      </w:r>
    </w:p>
    <w:p w:rsidR="00384E88" w:rsidRDefault="00384E88" w:rsidP="00384E88">
      <w:pPr>
        <w:rPr>
          <w:color w:val="auto"/>
          <w:sz w:val="24"/>
          <w:szCs w:val="24"/>
          <w:lang w:val="fr-FR"/>
        </w:rPr>
      </w:pPr>
    </w:p>
    <w:p w:rsidR="00B331B1" w:rsidRDefault="00B331B1" w:rsidP="00384E88">
      <w:pPr>
        <w:rPr>
          <w:color w:val="auto"/>
          <w:sz w:val="24"/>
          <w:szCs w:val="24"/>
          <w:lang w:val="fr-FR"/>
        </w:rPr>
      </w:pPr>
    </w:p>
    <w:p w:rsidR="00B331B1" w:rsidRDefault="00B331B1" w:rsidP="00384E88">
      <w:pPr>
        <w:rPr>
          <w:color w:val="auto"/>
          <w:sz w:val="24"/>
          <w:szCs w:val="24"/>
          <w:lang w:val="fr-FR"/>
        </w:rPr>
      </w:pPr>
    </w:p>
    <w:p w:rsidR="00B331B1" w:rsidRDefault="00B331B1" w:rsidP="00384E88">
      <w:pPr>
        <w:rPr>
          <w:color w:val="auto"/>
          <w:sz w:val="24"/>
          <w:szCs w:val="24"/>
          <w:lang w:val="fr-FR"/>
        </w:rPr>
      </w:pPr>
    </w:p>
    <w:p w:rsidR="00B331B1" w:rsidRPr="00384E88" w:rsidRDefault="00B331B1" w:rsidP="00384E88">
      <w:pPr>
        <w:rPr>
          <w:color w:val="auto"/>
          <w:sz w:val="24"/>
          <w:szCs w:val="24"/>
          <w:lang w:val="fr-FR"/>
        </w:rPr>
      </w:pPr>
    </w:p>
    <w:p w:rsidR="00384E88" w:rsidRPr="00384E88" w:rsidRDefault="00EE7333" w:rsidP="00384E88">
      <w:pPr>
        <w:ind w:left="142"/>
        <w:rPr>
          <w:color w:val="auto"/>
          <w:sz w:val="24"/>
          <w:szCs w:val="24"/>
        </w:rPr>
      </w:pPr>
      <w:r w:rsidRPr="00EE7333">
        <w:rPr>
          <w:noProof/>
          <w:color w:val="auto"/>
          <w:sz w:val="24"/>
          <w:szCs w:val="24"/>
        </w:rPr>
        <w:pict>
          <v:oval id="_x0000_s1365" style="position:absolute;left:0;text-align:left;margin-left:225pt;margin-top:11.5pt;width:207pt;height:117pt;z-index:251650560">
            <v:textbox>
              <w:txbxContent>
                <w:p w:rsidR="00812E85" w:rsidRPr="00384E88" w:rsidRDefault="00812E85" w:rsidP="00384E88">
                  <w:pPr>
                    <w:ind w:left="0"/>
                    <w:rPr>
                      <w:lang w:val="fr-FR"/>
                    </w:rPr>
                  </w:pPr>
                  <w:r w:rsidRPr="00384E88">
                    <w:rPr>
                      <w:lang w:val="fr-FR"/>
                    </w:rPr>
                    <w:t>Diodes électroluminescentes. Sa fonction est d’éclairer.</w:t>
                  </w:r>
                </w:p>
              </w:txbxContent>
            </v:textbox>
          </v:oval>
        </w:pict>
      </w:r>
      <w:r w:rsidRPr="00EE7333">
        <w:rPr>
          <w:noProof/>
          <w:color w:val="auto"/>
          <w:sz w:val="24"/>
          <w:szCs w:val="24"/>
        </w:rPr>
        <w:pict>
          <v:oval id="_x0000_s1363" style="position:absolute;left:0;text-align:left;margin-left:351pt;margin-top:146.5pt;width:2in;height:45pt;z-index:251648512">
            <v:textbox>
              <w:txbxContent>
                <w:p w:rsidR="00812E85" w:rsidRDefault="00812E85" w:rsidP="00B331B1">
                  <w:pPr>
                    <w:ind w:left="0"/>
                  </w:pPr>
                  <w:r>
                    <w:t>Panneau solaire</w:t>
                  </w:r>
                </w:p>
              </w:txbxContent>
            </v:textbox>
          </v:oval>
        </w:pict>
      </w:r>
      <w:r w:rsidRPr="00EE7333">
        <w:rPr>
          <w:noProof/>
          <w:color w:val="auto"/>
          <w:sz w:val="24"/>
          <w:szCs w:val="24"/>
        </w:rPr>
        <w:pict>
          <v:line id="_x0000_s1364" style="position:absolute;left:0;text-align:left;flip:y;z-index:251649536" from="90pt,38.5pt" to="225pt,56.5pt">
            <v:stroke endarrow="block"/>
          </v:line>
        </w:pict>
      </w:r>
      <w:r w:rsidR="00E734BC">
        <w:rPr>
          <w:noProof/>
          <w:color w:val="auto"/>
          <w:sz w:val="24"/>
          <w:szCs w:val="24"/>
          <w:lang w:val="fr-FR" w:eastAsia="fr-FR" w:bidi="ar-SA"/>
        </w:rPr>
        <w:drawing>
          <wp:inline distT="0" distB="0" distL="0" distR="0">
            <wp:extent cx="1847850" cy="2000250"/>
            <wp:effectExtent l="1905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srcRect/>
                    <a:stretch>
                      <a:fillRect/>
                    </a:stretch>
                  </pic:blipFill>
                  <pic:spPr bwMode="auto">
                    <a:xfrm>
                      <a:off x="0" y="0"/>
                      <a:ext cx="1847850" cy="2000250"/>
                    </a:xfrm>
                    <a:prstGeom prst="rect">
                      <a:avLst/>
                    </a:prstGeom>
                    <a:noFill/>
                    <a:ln w="9525">
                      <a:noFill/>
                      <a:miter lim="800000"/>
                      <a:headEnd/>
                      <a:tailEnd/>
                    </a:ln>
                  </pic:spPr>
                </pic:pic>
              </a:graphicData>
            </a:graphic>
          </wp:inline>
        </w:drawing>
      </w:r>
    </w:p>
    <w:p w:rsidR="00384E88" w:rsidRPr="00384E88" w:rsidRDefault="00EE7333" w:rsidP="00384E88">
      <w:pPr>
        <w:rPr>
          <w:color w:val="auto"/>
          <w:sz w:val="24"/>
          <w:szCs w:val="24"/>
        </w:rPr>
      </w:pPr>
      <w:r w:rsidRPr="00EE7333">
        <w:rPr>
          <w:noProof/>
          <w:color w:val="auto"/>
          <w:sz w:val="24"/>
          <w:szCs w:val="24"/>
        </w:rPr>
        <w:lastRenderedPageBreak/>
        <w:pict>
          <v:line id="_x0000_s1362" style="position:absolute;left:0;text-align:left;flip:y;z-index:251647488" from="243pt,16.3pt" to="351pt,79.3pt">
            <v:stroke endarrow="block"/>
          </v:line>
        </w:pict>
      </w:r>
      <w:r w:rsidR="00E734BC">
        <w:rPr>
          <w:noProof/>
          <w:color w:val="auto"/>
          <w:sz w:val="24"/>
          <w:szCs w:val="24"/>
          <w:lang w:val="fr-FR" w:eastAsia="fr-FR" w:bidi="ar-SA"/>
        </w:rPr>
        <w:drawing>
          <wp:inline distT="0" distB="0" distL="0" distR="0">
            <wp:extent cx="3952875" cy="2276475"/>
            <wp:effectExtent l="19050" t="0" r="9525"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4"/>
                    <a:srcRect/>
                    <a:stretch>
                      <a:fillRect/>
                    </a:stretch>
                  </pic:blipFill>
                  <pic:spPr bwMode="auto">
                    <a:xfrm>
                      <a:off x="0" y="0"/>
                      <a:ext cx="3952875" cy="2276475"/>
                    </a:xfrm>
                    <a:prstGeom prst="rect">
                      <a:avLst/>
                    </a:prstGeom>
                    <a:noFill/>
                    <a:ln w="9525">
                      <a:noFill/>
                      <a:miter lim="800000"/>
                      <a:headEnd/>
                      <a:tailEnd/>
                    </a:ln>
                  </pic:spPr>
                </pic:pic>
              </a:graphicData>
            </a:graphic>
          </wp:inline>
        </w:drawing>
      </w:r>
    </w:p>
    <w:p w:rsidR="00384E88" w:rsidRPr="00384E88" w:rsidRDefault="00EE7333" w:rsidP="00384E88">
      <w:pPr>
        <w:rPr>
          <w:color w:val="auto"/>
          <w:sz w:val="24"/>
          <w:szCs w:val="24"/>
        </w:rPr>
      </w:pPr>
      <w:r w:rsidRPr="00EE7333">
        <w:rPr>
          <w:noProof/>
          <w:color w:val="auto"/>
          <w:sz w:val="24"/>
          <w:szCs w:val="24"/>
        </w:rPr>
        <w:pict>
          <v:line id="_x0000_s1379" style="position:absolute;left:0;text-align:left;flip:y;z-index:251656704" from="126pt,8.05pt" to="270pt,98.05pt" strokeweight="3pt"/>
        </w:pict>
      </w:r>
    </w:p>
    <w:p w:rsidR="00384E88" w:rsidRPr="00384E88" w:rsidRDefault="00384E88" w:rsidP="00384E88">
      <w:pPr>
        <w:ind w:left="0"/>
        <w:rPr>
          <w:color w:val="auto"/>
          <w:sz w:val="24"/>
          <w:szCs w:val="24"/>
          <w:lang w:val="fr-FR"/>
        </w:rPr>
      </w:pPr>
      <w:r w:rsidRPr="00384E88">
        <w:rPr>
          <w:color w:val="auto"/>
          <w:sz w:val="24"/>
          <w:szCs w:val="24"/>
          <w:lang w:val="fr-FR"/>
        </w:rPr>
        <w:t xml:space="preserve">Fils électriques </w:t>
      </w:r>
    </w:p>
    <w:p w:rsidR="00384E88" w:rsidRPr="00384E88" w:rsidRDefault="00EE7333" w:rsidP="00384E88">
      <w:pPr>
        <w:rPr>
          <w:color w:val="auto"/>
          <w:sz w:val="24"/>
          <w:szCs w:val="24"/>
          <w:lang w:val="fr-FR"/>
        </w:rPr>
      </w:pPr>
      <w:r w:rsidRPr="00EE7333">
        <w:rPr>
          <w:noProof/>
          <w:color w:val="auto"/>
          <w:sz w:val="24"/>
          <w:szCs w:val="24"/>
        </w:rPr>
        <w:pict>
          <v:line id="_x0000_s1378" style="position:absolute;left:0;text-align:left;flip:y;z-index:251655680" from="195pt,6.9pt" to="330pt,60.9pt" strokecolor="red" strokeweight="2.25pt"/>
        </w:pict>
      </w:r>
    </w:p>
    <w:p w:rsidR="00384E88" w:rsidRPr="00384E88" w:rsidRDefault="00384E88" w:rsidP="00384E88">
      <w:pPr>
        <w:ind w:left="0"/>
        <w:rPr>
          <w:color w:val="auto"/>
          <w:sz w:val="24"/>
          <w:szCs w:val="24"/>
          <w:lang w:val="fr-FR"/>
        </w:rPr>
      </w:pPr>
    </w:p>
    <w:p w:rsidR="00384E88" w:rsidRPr="00384E88" w:rsidRDefault="00E734BC" w:rsidP="00384E88">
      <w:pPr>
        <w:ind w:left="0"/>
        <w:rPr>
          <w:color w:val="auto"/>
          <w:sz w:val="24"/>
          <w:szCs w:val="24"/>
          <w:lang w:val="fr-FR"/>
        </w:rPr>
      </w:pPr>
      <w:r>
        <w:rPr>
          <w:noProof/>
          <w:color w:val="auto"/>
          <w:sz w:val="24"/>
          <w:szCs w:val="24"/>
          <w:lang w:val="fr-FR" w:eastAsia="fr-FR" w:bidi="ar-SA"/>
        </w:rPr>
        <w:drawing>
          <wp:inline distT="0" distB="0" distL="0" distR="0">
            <wp:extent cx="771525" cy="1171575"/>
            <wp:effectExtent l="19050" t="0" r="9525"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5"/>
                    <a:srcRect/>
                    <a:stretch>
                      <a:fillRect/>
                    </a:stretch>
                  </pic:blipFill>
                  <pic:spPr bwMode="auto">
                    <a:xfrm>
                      <a:off x="0" y="0"/>
                      <a:ext cx="771525" cy="1171575"/>
                    </a:xfrm>
                    <a:prstGeom prst="rect">
                      <a:avLst/>
                    </a:prstGeom>
                    <a:noFill/>
                    <a:ln w="9525">
                      <a:noFill/>
                      <a:miter lim="800000"/>
                      <a:headEnd/>
                      <a:tailEnd/>
                    </a:ln>
                  </pic:spPr>
                </pic:pic>
              </a:graphicData>
            </a:graphic>
          </wp:inline>
        </w:drawing>
      </w:r>
      <w:r w:rsidR="00384E88" w:rsidRPr="00384E88">
        <w:rPr>
          <w:color w:val="auto"/>
          <w:sz w:val="24"/>
          <w:szCs w:val="24"/>
          <w:lang w:val="fr-FR"/>
        </w:rPr>
        <w:t>Ampoules</w:t>
      </w:r>
    </w:p>
    <w:p w:rsidR="00384E88" w:rsidRPr="00384E88" w:rsidRDefault="00384E88" w:rsidP="00384E88">
      <w:pPr>
        <w:rPr>
          <w:color w:val="auto"/>
          <w:sz w:val="24"/>
          <w:szCs w:val="24"/>
          <w:lang w:val="fr-FR"/>
        </w:rPr>
      </w:pPr>
    </w:p>
    <w:p w:rsidR="00384E88" w:rsidRPr="00384E88" w:rsidRDefault="00384E88" w:rsidP="00384E88">
      <w:pPr>
        <w:ind w:left="0"/>
        <w:rPr>
          <w:color w:val="auto"/>
          <w:sz w:val="24"/>
          <w:szCs w:val="24"/>
          <w:lang w:val="fr-FR"/>
        </w:rPr>
      </w:pPr>
      <w:r w:rsidRPr="00384E88">
        <w:rPr>
          <w:iCs/>
          <w:color w:val="auto"/>
          <w:sz w:val="24"/>
          <w:szCs w:val="24"/>
          <w:u w:val="single"/>
          <w:lang w:val="fr-FR"/>
        </w:rPr>
        <w:t>Hypothèse de départ</w:t>
      </w:r>
      <w:r w:rsidRPr="00384E88">
        <w:rPr>
          <w:i/>
          <w:iCs/>
          <w:color w:val="auto"/>
          <w:sz w:val="24"/>
          <w:szCs w:val="24"/>
          <w:lang w:val="fr-FR"/>
        </w:rPr>
        <w:t> :</w:t>
      </w:r>
      <w:r w:rsidRPr="00384E88">
        <w:rPr>
          <w:color w:val="auto"/>
          <w:sz w:val="24"/>
          <w:szCs w:val="24"/>
          <w:lang w:val="fr-FR"/>
        </w:rPr>
        <w:t xml:space="preserve"> Je suppose que l’énergie solaire ………………………………………….du courant électrique.</w:t>
      </w:r>
    </w:p>
    <w:p w:rsidR="00384E88" w:rsidRPr="00384E88" w:rsidRDefault="00384E88" w:rsidP="00384E88">
      <w:pPr>
        <w:ind w:left="0"/>
        <w:rPr>
          <w:color w:val="auto"/>
          <w:sz w:val="24"/>
          <w:szCs w:val="24"/>
          <w:lang w:val="fr-FR"/>
        </w:rPr>
      </w:pPr>
      <w:r w:rsidRPr="00384E88">
        <w:rPr>
          <w:iCs/>
          <w:color w:val="auto"/>
          <w:sz w:val="24"/>
          <w:szCs w:val="24"/>
          <w:u w:val="single"/>
          <w:lang w:val="fr-FR"/>
        </w:rPr>
        <w:t xml:space="preserve">Réalisation du croquis </w:t>
      </w:r>
      <w:r w:rsidRPr="00384E88">
        <w:rPr>
          <w:i/>
          <w:iCs/>
          <w:color w:val="auto"/>
          <w:sz w:val="24"/>
          <w:szCs w:val="24"/>
          <w:lang w:val="fr-FR"/>
        </w:rPr>
        <w:t> :</w:t>
      </w:r>
      <w:r w:rsidRPr="00384E88">
        <w:rPr>
          <w:color w:val="auto"/>
          <w:sz w:val="24"/>
          <w:szCs w:val="24"/>
          <w:lang w:val="fr-FR"/>
        </w:rPr>
        <w:t xml:space="preserve"> Tu vas dessiner </w:t>
      </w:r>
      <w:r w:rsidRPr="00384E88">
        <w:rPr>
          <w:b/>
          <w:color w:val="auto"/>
          <w:sz w:val="24"/>
          <w:szCs w:val="24"/>
          <w:lang w:val="fr-FR"/>
        </w:rPr>
        <w:t>sur la page de gauche</w:t>
      </w:r>
      <w:r w:rsidRPr="00384E88">
        <w:rPr>
          <w:color w:val="auto"/>
          <w:sz w:val="24"/>
          <w:szCs w:val="24"/>
          <w:lang w:val="fr-FR"/>
        </w:rPr>
        <w:t xml:space="preserve"> ton expérience, par un croquis à main levée, de l’expérience permettant de vérifier ton hypothèse.</w:t>
      </w:r>
    </w:p>
    <w:p w:rsidR="00384E88" w:rsidRPr="00384E88" w:rsidRDefault="00384E88" w:rsidP="00384E88">
      <w:pPr>
        <w:rPr>
          <w:color w:val="auto"/>
          <w:sz w:val="24"/>
          <w:szCs w:val="24"/>
          <w:lang w:val="fr-FR"/>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10"/>
      </w:tblGrid>
      <w:tr w:rsidR="00384E88" w:rsidRPr="00384E88" w:rsidTr="00885425">
        <w:trPr>
          <w:trHeight w:val="7248"/>
        </w:trPr>
        <w:tc>
          <w:tcPr>
            <w:tcW w:w="10080" w:type="dxa"/>
          </w:tcPr>
          <w:p w:rsidR="00384E88" w:rsidRPr="00384E88" w:rsidRDefault="00384E88" w:rsidP="00384E88">
            <w:pPr>
              <w:ind w:left="0"/>
              <w:rPr>
                <w:color w:val="auto"/>
                <w:sz w:val="24"/>
                <w:szCs w:val="24"/>
              </w:rPr>
            </w:pPr>
            <w:r w:rsidRPr="00384E88">
              <w:rPr>
                <w:color w:val="auto"/>
                <w:sz w:val="24"/>
                <w:szCs w:val="24"/>
              </w:rPr>
              <w:lastRenderedPageBreak/>
              <w:t>Correction</w:t>
            </w:r>
          </w:p>
        </w:tc>
      </w:tr>
    </w:tbl>
    <w:p w:rsidR="00384E88" w:rsidRPr="00384E88" w:rsidRDefault="00384E88" w:rsidP="00384E88">
      <w:pPr>
        <w:ind w:left="0"/>
        <w:rPr>
          <w:color w:val="auto"/>
          <w:sz w:val="24"/>
          <w:szCs w:val="24"/>
          <w:lang w:val="fr-FR"/>
        </w:rPr>
      </w:pPr>
      <w:r w:rsidRPr="00384E88">
        <w:rPr>
          <w:color w:val="auto"/>
          <w:sz w:val="24"/>
          <w:szCs w:val="24"/>
          <w:lang w:val="fr-FR"/>
        </w:rPr>
        <w:t>Refais l’expérience autant de fois que tu veux……. Et propose ton expérience à la classe au moment de la présentation orale, et de la confrontation des expériences.</w:t>
      </w:r>
      <w:r w:rsidR="00B331B1">
        <w:rPr>
          <w:color w:val="auto"/>
          <w:sz w:val="24"/>
          <w:szCs w:val="24"/>
          <w:lang w:val="fr-FR"/>
        </w:rPr>
        <w:t xml:space="preserve"> </w:t>
      </w:r>
      <w:r w:rsidRPr="00384E88">
        <w:rPr>
          <w:i/>
          <w:iCs/>
          <w:color w:val="auto"/>
          <w:sz w:val="24"/>
          <w:szCs w:val="24"/>
          <w:lang w:val="fr-FR"/>
        </w:rPr>
        <w:t>Conclusion de ton expérience :</w:t>
      </w:r>
      <w:r w:rsidRPr="00384E88">
        <w:rPr>
          <w:color w:val="auto"/>
          <w:sz w:val="24"/>
          <w:szCs w:val="24"/>
          <w:lang w:val="fr-FR"/>
        </w:rPr>
        <w:t xml:space="preserve"> Je conclue que mon expérience </w:t>
      </w:r>
      <w:r w:rsidRPr="00384E88">
        <w:rPr>
          <w:i/>
          <w:iCs/>
          <w:color w:val="auto"/>
          <w:sz w:val="24"/>
          <w:szCs w:val="24"/>
          <w:lang w:val="fr-FR"/>
        </w:rPr>
        <w:t>fonctionne ou ne fonctionne pas</w:t>
      </w:r>
      <w:r w:rsidRPr="00384E88">
        <w:rPr>
          <w:color w:val="auto"/>
          <w:sz w:val="24"/>
          <w:szCs w:val="24"/>
          <w:lang w:val="fr-FR"/>
        </w:rPr>
        <w:t xml:space="preserve">. Mon hypothèse </w:t>
      </w:r>
      <w:r w:rsidRPr="00384E88">
        <w:rPr>
          <w:i/>
          <w:iCs/>
          <w:color w:val="auto"/>
          <w:sz w:val="24"/>
          <w:szCs w:val="24"/>
          <w:lang w:val="fr-FR"/>
        </w:rPr>
        <w:t>était juste ou pas juste</w:t>
      </w:r>
      <w:r w:rsidRPr="00384E88">
        <w:rPr>
          <w:color w:val="auto"/>
          <w:sz w:val="24"/>
          <w:szCs w:val="24"/>
          <w:lang w:val="fr-FR"/>
        </w:rPr>
        <w:t>.  (Barre les mentions inutiles en italiques).</w:t>
      </w:r>
    </w:p>
    <w:p w:rsidR="00384E88" w:rsidRPr="00384E88" w:rsidRDefault="00384E88" w:rsidP="00384E88">
      <w:pPr>
        <w:ind w:left="0"/>
        <w:rPr>
          <w:color w:val="auto"/>
          <w:sz w:val="24"/>
          <w:szCs w:val="24"/>
          <w:lang w:val="fr-FR"/>
        </w:rPr>
      </w:pPr>
      <w:r w:rsidRPr="00384E88">
        <w:rPr>
          <w:color w:val="auto"/>
          <w:sz w:val="24"/>
          <w:szCs w:val="24"/>
          <w:lang w:val="fr-FR"/>
        </w:rPr>
        <w:t>Il fallait……………………………………………………………………………………………………………………………………………</w:t>
      </w:r>
      <w:r w:rsidRPr="00384E88">
        <w:rPr>
          <w:color w:val="auto"/>
          <w:sz w:val="24"/>
          <w:szCs w:val="24"/>
          <w:lang w:val="fr-FR"/>
        </w:rPr>
        <w:br/>
      </w:r>
      <w:r w:rsidRPr="00384E88">
        <w:rPr>
          <w:color w:val="auto"/>
          <w:sz w:val="24"/>
          <w:szCs w:val="24"/>
          <w:lang w:val="fr-FR"/>
        </w:rPr>
        <w:br/>
        <w:t>……………………………………………………………………………</w:t>
      </w:r>
      <w:r w:rsidR="00B331B1">
        <w:rPr>
          <w:color w:val="auto"/>
          <w:sz w:val="24"/>
          <w:szCs w:val="24"/>
          <w:lang w:val="fr-FR"/>
        </w:rPr>
        <w:t>……………………………………………………………………………</w:t>
      </w:r>
    </w:p>
    <w:p w:rsidR="00B331B1" w:rsidRDefault="00384E88" w:rsidP="00384E88">
      <w:pPr>
        <w:ind w:left="0"/>
        <w:rPr>
          <w:color w:val="auto"/>
          <w:sz w:val="24"/>
          <w:szCs w:val="24"/>
          <w:lang w:val="fr-FR"/>
        </w:rPr>
      </w:pPr>
      <w:r w:rsidRPr="00384E88">
        <w:rPr>
          <w:color w:val="auto"/>
          <w:sz w:val="24"/>
          <w:szCs w:val="24"/>
          <w:lang w:val="fr-FR"/>
        </w:rPr>
        <w:t>………………………………………………………………………………</w:t>
      </w:r>
      <w:r w:rsidR="00DD62EF">
        <w:rPr>
          <w:color w:val="auto"/>
          <w:sz w:val="24"/>
          <w:szCs w:val="24"/>
          <w:lang w:val="fr-FR"/>
        </w:rPr>
        <w:t>…………………………………………………………………………</w:t>
      </w:r>
      <w:r w:rsidRPr="00384E88">
        <w:rPr>
          <w:color w:val="auto"/>
          <w:sz w:val="24"/>
          <w:szCs w:val="24"/>
          <w:lang w:val="fr-FR"/>
        </w:rPr>
        <w:br/>
      </w:r>
    </w:p>
    <w:p w:rsidR="00384E88" w:rsidRPr="00384E88" w:rsidRDefault="00384E88" w:rsidP="00384E88">
      <w:pPr>
        <w:ind w:left="0"/>
        <w:rPr>
          <w:color w:val="auto"/>
          <w:sz w:val="24"/>
          <w:szCs w:val="24"/>
          <w:lang w:val="fr-FR"/>
        </w:rPr>
      </w:pPr>
      <w:r w:rsidRPr="00384E88">
        <w:rPr>
          <w:color w:val="auto"/>
          <w:sz w:val="24"/>
          <w:szCs w:val="24"/>
          <w:lang w:val="fr-FR"/>
        </w:rPr>
        <w:t>……………………………………………………………………………</w:t>
      </w:r>
      <w:r w:rsidR="00DD62EF">
        <w:rPr>
          <w:color w:val="auto"/>
          <w:sz w:val="24"/>
          <w:szCs w:val="24"/>
          <w:lang w:val="fr-FR"/>
        </w:rPr>
        <w:t>…………………………………………………………………………</w:t>
      </w:r>
      <w:r w:rsidRPr="00384E88">
        <w:rPr>
          <w:color w:val="auto"/>
          <w:sz w:val="24"/>
          <w:szCs w:val="24"/>
          <w:lang w:val="fr-FR"/>
        </w:rPr>
        <w:br/>
      </w:r>
      <w:r w:rsidRPr="00384E88">
        <w:rPr>
          <w:color w:val="auto"/>
          <w:sz w:val="24"/>
          <w:szCs w:val="24"/>
          <w:lang w:val="fr-FR"/>
        </w:rPr>
        <w:br/>
        <w:t>……………………………………………………………………………</w:t>
      </w:r>
      <w:r w:rsidR="00DD62EF">
        <w:rPr>
          <w:color w:val="auto"/>
          <w:sz w:val="24"/>
          <w:szCs w:val="24"/>
          <w:lang w:val="fr-FR"/>
        </w:rPr>
        <w:t>…………………………………………………………………………</w:t>
      </w:r>
    </w:p>
    <w:p w:rsidR="003055F4" w:rsidRDefault="00EE7333" w:rsidP="003055F4">
      <w:pPr>
        <w:rPr>
          <w:color w:val="auto"/>
          <w:sz w:val="24"/>
          <w:szCs w:val="24"/>
          <w:lang w:val="fr-FR"/>
        </w:rPr>
      </w:pPr>
      <w:r w:rsidRPr="00EE7333">
        <w:rPr>
          <w:noProof/>
          <w:color w:val="auto"/>
          <w:sz w:val="24"/>
          <w:szCs w:val="24"/>
        </w:rPr>
        <w:pict>
          <v:shape id="_x0000_s1391" type="#_x0000_t98" style="position:absolute;left:0;text-align:left;margin-left:-28.85pt;margin-top:15.3pt;width:534.7pt;height:80.25pt;z-index:-251647488"/>
        </w:pict>
      </w:r>
    </w:p>
    <w:p w:rsidR="00384E88" w:rsidRPr="003055F4" w:rsidRDefault="00384E88" w:rsidP="003055F4">
      <w:pPr>
        <w:ind w:left="0"/>
        <w:rPr>
          <w:color w:val="auto"/>
          <w:sz w:val="24"/>
          <w:szCs w:val="24"/>
          <w:lang w:val="fr-FR"/>
        </w:rPr>
      </w:pPr>
      <w:r w:rsidRPr="00384E88">
        <w:rPr>
          <w:b/>
          <w:iCs/>
          <w:color w:val="auto"/>
          <w:sz w:val="24"/>
          <w:szCs w:val="24"/>
          <w:lang w:val="fr-FR"/>
        </w:rPr>
        <w:t>Synthèse :</w:t>
      </w:r>
      <w:r w:rsidRPr="00384E88">
        <w:rPr>
          <w:b/>
          <w:color w:val="auto"/>
          <w:sz w:val="24"/>
          <w:szCs w:val="24"/>
          <w:lang w:val="fr-FR"/>
        </w:rPr>
        <w:t xml:space="preserve"> Un panneau solaire transforme une partie de l’énergie solaire en énergie électrique. Les fils électriques permettent de transporter cette énergie à la del. Il faut respecter les pôles + et – pour que la del s’allume.</w:t>
      </w:r>
    </w:p>
    <w:p w:rsidR="00384E88" w:rsidRPr="00384E88" w:rsidRDefault="00EE7333" w:rsidP="00384E88">
      <w:pPr>
        <w:ind w:left="0"/>
        <w:rPr>
          <w:color w:val="auto"/>
          <w:sz w:val="24"/>
          <w:szCs w:val="24"/>
        </w:rPr>
      </w:pPr>
      <w:r w:rsidRPr="00EE7333">
        <w:rPr>
          <w:noProof/>
          <w:color w:val="auto"/>
          <w:sz w:val="24"/>
          <w:szCs w:val="24"/>
        </w:rPr>
        <w:lastRenderedPageBreak/>
        <w:pict>
          <v:line id="_x0000_s1368" style="position:absolute;z-index:251653632" from="90pt,91.1pt" to="157.85pt,3in" strokeweight="3pt"/>
        </w:pict>
      </w:r>
      <w:r w:rsidRPr="00EE7333">
        <w:rPr>
          <w:noProof/>
          <w:color w:val="auto"/>
          <w:sz w:val="24"/>
          <w:szCs w:val="24"/>
        </w:rPr>
        <w:pict>
          <v:group id="_x0000_s1369" style="position:absolute;margin-left:90pt;margin-top:23pt;width:405pt;height:213.5pt;z-index:251654656" coordorigin="3218,820" coordsize="8100,4270">
            <v:line id="_x0000_s1370" style="position:absolute;flip:y" from="6278,3830" to="8438,5090">
              <v:stroke endarrow="block"/>
            </v:line>
            <v:group id="_x0000_s1371" style="position:absolute;left:3218;top:820;width:8100;height:3370" coordorigin="3218,820" coordsize="8100,3370">
              <v:line id="_x0000_s1372" style="position:absolute" from="3218,820" to="5918,1130">
                <v:stroke endarrow="block"/>
              </v:line>
              <v:group id="_x0000_s1373" style="position:absolute;left:5918;top:2131;width:5400;height:2059" coordorigin="5918,2131" coordsize="5400,2059">
                <v:oval id="_x0000_s1374" style="position:absolute;left:8438;top:3290;width:2880;height:900">
                  <v:textbox>
                    <w:txbxContent>
                      <w:p w:rsidR="00812E85" w:rsidRDefault="00812E85" w:rsidP="00B331B1">
                        <w:pPr>
                          <w:ind w:left="0"/>
                        </w:pPr>
                        <w:r>
                          <w:t>Panneau solaire</w:t>
                        </w:r>
                      </w:p>
                    </w:txbxContent>
                  </v:textbox>
                </v:oval>
                <v:oval id="_x0000_s1375" style="position:absolute;left:5918;top:2131;width:2880;height:900">
                  <v:textbox>
                    <w:txbxContent>
                      <w:p w:rsidR="00812E85" w:rsidRDefault="00812E85" w:rsidP="00B331B1">
                        <w:pPr>
                          <w:ind w:left="0"/>
                        </w:pPr>
                        <w:r>
                          <w:t>Fils  électriques</w:t>
                        </w:r>
                      </w:p>
                    </w:txbxContent>
                  </v:textbox>
                </v:oval>
              </v:group>
            </v:group>
            <v:line id="_x0000_s1376" style="position:absolute;flip:y" from="3398,2671" to="5918,3211">
              <v:stroke endarrow="block"/>
            </v:line>
            <v:line id="_x0000_s1377" style="position:absolute;flip:y" from="4118,2851" to="6098,3571">
              <v:stroke endarrow="block"/>
            </v:line>
          </v:group>
        </w:pict>
      </w:r>
      <w:r w:rsidRPr="00EE7333">
        <w:rPr>
          <w:noProof/>
          <w:color w:val="auto"/>
          <w:sz w:val="24"/>
          <w:szCs w:val="24"/>
        </w:rPr>
        <w:pict>
          <v:line id="_x0000_s1367" style="position:absolute;z-index:251652608" from="90pt,106.55pt" to="108pt,223.55pt" strokecolor="red" strokeweight="4.5pt"/>
        </w:pict>
      </w:r>
      <w:r w:rsidRPr="00EE7333">
        <w:rPr>
          <w:noProof/>
          <w:color w:val="auto"/>
          <w:sz w:val="24"/>
          <w:szCs w:val="24"/>
        </w:rPr>
        <w:pict>
          <v:oval id="_x0000_s1366" style="position:absolute;margin-left:225pt;margin-top:11.5pt;width:207pt;height:45pt;z-index:251651584">
            <v:textbox>
              <w:txbxContent>
                <w:p w:rsidR="00812E85" w:rsidRDefault="00812E85" w:rsidP="00384E88">
                  <w:pPr>
                    <w:ind w:left="0"/>
                  </w:pPr>
                  <w:r>
                    <w:t>Diodes électroluminescentes</w:t>
                  </w:r>
                </w:p>
              </w:txbxContent>
            </v:textbox>
          </v:oval>
        </w:pict>
      </w:r>
      <w:r w:rsidR="00E734BC">
        <w:rPr>
          <w:noProof/>
          <w:color w:val="auto"/>
          <w:sz w:val="24"/>
          <w:szCs w:val="24"/>
          <w:lang w:val="fr-FR" w:eastAsia="fr-FR" w:bidi="ar-SA"/>
        </w:rPr>
        <w:drawing>
          <wp:inline distT="0" distB="0" distL="0" distR="0">
            <wp:extent cx="1847850" cy="2000250"/>
            <wp:effectExtent l="1905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3"/>
                    <a:srcRect/>
                    <a:stretch>
                      <a:fillRect/>
                    </a:stretch>
                  </pic:blipFill>
                  <pic:spPr bwMode="auto">
                    <a:xfrm>
                      <a:off x="0" y="0"/>
                      <a:ext cx="1847850" cy="2000250"/>
                    </a:xfrm>
                    <a:prstGeom prst="rect">
                      <a:avLst/>
                    </a:prstGeom>
                    <a:noFill/>
                    <a:ln w="9525">
                      <a:noFill/>
                      <a:miter lim="800000"/>
                      <a:headEnd/>
                      <a:tailEnd/>
                    </a:ln>
                  </pic:spPr>
                </pic:pic>
              </a:graphicData>
            </a:graphic>
          </wp:inline>
        </w:drawing>
      </w:r>
    </w:p>
    <w:p w:rsidR="00384E88" w:rsidRPr="00384E88" w:rsidRDefault="00E734BC" w:rsidP="00384E88">
      <w:pPr>
        <w:ind w:left="0"/>
        <w:rPr>
          <w:color w:val="auto"/>
          <w:sz w:val="24"/>
          <w:szCs w:val="24"/>
        </w:rPr>
      </w:pPr>
      <w:r>
        <w:rPr>
          <w:noProof/>
          <w:color w:val="auto"/>
          <w:sz w:val="24"/>
          <w:szCs w:val="24"/>
          <w:lang w:val="fr-FR" w:eastAsia="fr-FR" w:bidi="ar-SA"/>
        </w:rPr>
        <w:drawing>
          <wp:inline distT="0" distB="0" distL="0" distR="0">
            <wp:extent cx="3495675" cy="1762125"/>
            <wp:effectExtent l="19050" t="0" r="952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4"/>
                    <a:srcRect/>
                    <a:stretch>
                      <a:fillRect/>
                    </a:stretch>
                  </pic:blipFill>
                  <pic:spPr bwMode="auto">
                    <a:xfrm>
                      <a:off x="0" y="0"/>
                      <a:ext cx="3495675" cy="1762125"/>
                    </a:xfrm>
                    <a:prstGeom prst="rect">
                      <a:avLst/>
                    </a:prstGeom>
                    <a:noFill/>
                    <a:ln w="9525">
                      <a:noFill/>
                      <a:miter lim="800000"/>
                      <a:headEnd/>
                      <a:tailEnd/>
                    </a:ln>
                  </pic:spPr>
                </pic:pic>
              </a:graphicData>
            </a:graphic>
          </wp:inline>
        </w:drawing>
      </w:r>
    </w:p>
    <w:p w:rsidR="00384E88" w:rsidRPr="003055F4" w:rsidRDefault="003055F4" w:rsidP="00384E88">
      <w:pPr>
        <w:ind w:left="0"/>
        <w:rPr>
          <w:i/>
          <w:color w:val="auto"/>
          <w:sz w:val="24"/>
          <w:szCs w:val="24"/>
          <w:u w:val="single"/>
          <w:lang w:val="fr-FR"/>
        </w:rPr>
      </w:pPr>
      <w:r w:rsidRPr="003055F4">
        <w:rPr>
          <w:i/>
          <w:color w:val="auto"/>
          <w:sz w:val="24"/>
          <w:szCs w:val="24"/>
          <w:u w:val="single"/>
          <w:lang w:val="fr-FR"/>
        </w:rPr>
        <w:t>Activité n°4</w:t>
      </w:r>
      <w:r w:rsidR="00384E88" w:rsidRPr="003055F4">
        <w:rPr>
          <w:i/>
          <w:color w:val="auto"/>
          <w:sz w:val="24"/>
          <w:szCs w:val="24"/>
          <w:u w:val="single"/>
          <w:lang w:val="fr-FR"/>
        </w:rPr>
        <w:t> : La modification du  montage électrique du Tractor solaire</w:t>
      </w:r>
      <w:r w:rsidR="00FD1339">
        <w:rPr>
          <w:i/>
          <w:color w:val="auto"/>
          <w:sz w:val="24"/>
          <w:szCs w:val="24"/>
          <w:u w:val="single"/>
          <w:lang w:val="fr-FR"/>
        </w:rPr>
        <w:t>. Durée 1h.</w:t>
      </w:r>
    </w:p>
    <w:p w:rsidR="00384E88" w:rsidRPr="00384E88" w:rsidRDefault="00384E88" w:rsidP="00384E88">
      <w:pPr>
        <w:ind w:left="0"/>
        <w:rPr>
          <w:b/>
          <w:color w:val="auto"/>
          <w:sz w:val="24"/>
          <w:szCs w:val="24"/>
          <w:lang w:val="fr-FR"/>
        </w:rPr>
      </w:pPr>
      <w:r w:rsidRPr="00384E88">
        <w:rPr>
          <w:b/>
          <w:color w:val="auto"/>
          <w:sz w:val="24"/>
          <w:szCs w:val="24"/>
          <w:lang w:val="fr-FR"/>
        </w:rPr>
        <w:t>Comment modifier le montage électrique initial avec le panneau solaire ?</w:t>
      </w:r>
    </w:p>
    <w:p w:rsidR="00384E88" w:rsidRPr="00384E88" w:rsidRDefault="00384E88" w:rsidP="00384E88">
      <w:pPr>
        <w:ind w:left="0"/>
        <w:rPr>
          <w:color w:val="auto"/>
          <w:sz w:val="24"/>
          <w:szCs w:val="24"/>
          <w:u w:val="single"/>
          <w:lang w:val="fr-FR"/>
        </w:rPr>
      </w:pPr>
      <w:r w:rsidRPr="00384E88">
        <w:rPr>
          <w:color w:val="auto"/>
          <w:sz w:val="24"/>
          <w:szCs w:val="24"/>
          <w:u w:val="single"/>
          <w:lang w:val="fr-FR"/>
        </w:rPr>
        <w:t>Schéma électrique du Montage du Tractor solaire</w:t>
      </w:r>
    </w:p>
    <w:p w:rsidR="00384E88" w:rsidRPr="00384E88" w:rsidRDefault="00384E88" w:rsidP="00384E88">
      <w:pPr>
        <w:ind w:left="0"/>
        <w:rPr>
          <w:color w:val="auto"/>
          <w:sz w:val="24"/>
          <w:szCs w:val="24"/>
          <w:u w:val="single"/>
          <w:lang w:val="fr-FR"/>
        </w:rPr>
      </w:pPr>
    </w:p>
    <w:p w:rsidR="00384E88" w:rsidRPr="00384E88" w:rsidRDefault="00384E88" w:rsidP="00384E88">
      <w:pPr>
        <w:ind w:left="0"/>
        <w:rPr>
          <w:color w:val="auto"/>
          <w:sz w:val="24"/>
          <w:szCs w:val="24"/>
          <w:u w:val="single"/>
          <w:lang w:val="fr-FR"/>
        </w:rPr>
      </w:pPr>
    </w:p>
    <w:p w:rsidR="00384E88" w:rsidRPr="00384E88" w:rsidRDefault="00384E88" w:rsidP="00384E88">
      <w:pPr>
        <w:ind w:left="0"/>
        <w:rPr>
          <w:color w:val="auto"/>
          <w:sz w:val="24"/>
          <w:szCs w:val="24"/>
          <w:u w:val="single"/>
          <w:lang w:val="fr-FR"/>
        </w:rPr>
      </w:pPr>
    </w:p>
    <w:p w:rsidR="00384E88" w:rsidRPr="00384E88" w:rsidRDefault="00384E88" w:rsidP="00384E88">
      <w:pPr>
        <w:ind w:left="0"/>
        <w:rPr>
          <w:color w:val="auto"/>
          <w:sz w:val="24"/>
          <w:szCs w:val="24"/>
          <w:u w:val="single"/>
          <w:lang w:val="fr-FR"/>
        </w:rPr>
      </w:pPr>
    </w:p>
    <w:p w:rsidR="00384E88" w:rsidRDefault="00384E88" w:rsidP="00384E88">
      <w:pPr>
        <w:ind w:left="0"/>
        <w:rPr>
          <w:color w:val="auto"/>
          <w:sz w:val="24"/>
          <w:szCs w:val="24"/>
          <w:u w:val="single"/>
          <w:lang w:val="fr-FR"/>
        </w:rPr>
      </w:pPr>
    </w:p>
    <w:p w:rsidR="003055F4" w:rsidRDefault="003055F4" w:rsidP="00384E88">
      <w:pPr>
        <w:ind w:left="0"/>
        <w:rPr>
          <w:color w:val="auto"/>
          <w:sz w:val="24"/>
          <w:szCs w:val="24"/>
          <w:u w:val="single"/>
          <w:lang w:val="fr-FR"/>
        </w:rPr>
      </w:pPr>
    </w:p>
    <w:p w:rsidR="003055F4" w:rsidRDefault="003055F4" w:rsidP="00384E88">
      <w:pPr>
        <w:ind w:left="0"/>
        <w:rPr>
          <w:color w:val="auto"/>
          <w:sz w:val="24"/>
          <w:szCs w:val="24"/>
          <w:u w:val="single"/>
          <w:lang w:val="fr-FR"/>
        </w:rPr>
      </w:pPr>
    </w:p>
    <w:p w:rsidR="003055F4" w:rsidRPr="00384E88" w:rsidRDefault="003055F4" w:rsidP="00384E88">
      <w:pPr>
        <w:ind w:left="0"/>
        <w:rPr>
          <w:color w:val="auto"/>
          <w:sz w:val="24"/>
          <w:szCs w:val="24"/>
          <w:u w:val="single"/>
          <w:lang w:val="fr-FR"/>
        </w:rPr>
      </w:pPr>
    </w:p>
    <w:p w:rsidR="00384E88" w:rsidRPr="00384E88" w:rsidRDefault="00384E88" w:rsidP="00384E88">
      <w:pPr>
        <w:ind w:left="0"/>
        <w:rPr>
          <w:color w:val="auto"/>
          <w:sz w:val="24"/>
          <w:szCs w:val="24"/>
          <w:u w:val="single"/>
          <w:lang w:val="fr-FR"/>
        </w:rPr>
      </w:pPr>
    </w:p>
    <w:p w:rsidR="00384E88" w:rsidRDefault="00384E88" w:rsidP="00384E88">
      <w:pPr>
        <w:ind w:left="0"/>
        <w:rPr>
          <w:color w:val="auto"/>
          <w:sz w:val="24"/>
          <w:szCs w:val="24"/>
          <w:u w:val="single"/>
          <w:lang w:val="fr-FR"/>
        </w:rPr>
      </w:pPr>
    </w:p>
    <w:p w:rsidR="00FD1339" w:rsidRDefault="00FD1339" w:rsidP="00384E88">
      <w:pPr>
        <w:ind w:left="0"/>
        <w:rPr>
          <w:color w:val="auto"/>
          <w:sz w:val="24"/>
          <w:szCs w:val="24"/>
          <w:u w:val="single"/>
          <w:lang w:val="fr-FR"/>
        </w:rPr>
      </w:pPr>
    </w:p>
    <w:p w:rsidR="00FD1339" w:rsidRPr="00384E88" w:rsidRDefault="00FD1339" w:rsidP="00384E88">
      <w:pPr>
        <w:ind w:left="0"/>
        <w:rPr>
          <w:color w:val="auto"/>
          <w:sz w:val="24"/>
          <w:szCs w:val="24"/>
          <w:u w:val="single"/>
          <w:lang w:val="fr-FR"/>
        </w:rPr>
      </w:pPr>
    </w:p>
    <w:p w:rsidR="003055F4" w:rsidRDefault="003055F4" w:rsidP="00384E88">
      <w:pPr>
        <w:rPr>
          <w:color w:val="auto"/>
          <w:sz w:val="24"/>
          <w:szCs w:val="24"/>
          <w:lang w:val="fr-FR"/>
        </w:rPr>
      </w:pPr>
    </w:p>
    <w:p w:rsidR="003055F4" w:rsidRDefault="003055F4" w:rsidP="00384E88">
      <w:pPr>
        <w:rPr>
          <w:color w:val="auto"/>
          <w:sz w:val="24"/>
          <w:szCs w:val="24"/>
          <w:lang w:val="fr-FR"/>
        </w:rPr>
      </w:pPr>
    </w:p>
    <w:p w:rsidR="003055F4" w:rsidRDefault="003055F4" w:rsidP="00384E88">
      <w:pPr>
        <w:rPr>
          <w:color w:val="auto"/>
          <w:sz w:val="24"/>
          <w:szCs w:val="24"/>
          <w:lang w:val="fr-FR"/>
        </w:rPr>
      </w:pPr>
    </w:p>
    <w:p w:rsidR="00384E88" w:rsidRPr="00384E88" w:rsidRDefault="00EE7333" w:rsidP="00384E88">
      <w:pPr>
        <w:rPr>
          <w:color w:val="auto"/>
          <w:sz w:val="24"/>
          <w:szCs w:val="24"/>
          <w:lang w:val="fr-FR"/>
        </w:rPr>
      </w:pPr>
      <w:r w:rsidRPr="00EE7333">
        <w:rPr>
          <w:b/>
          <w:noProof/>
          <w:color w:val="auto"/>
          <w:sz w:val="24"/>
          <w:szCs w:val="24"/>
        </w:rPr>
        <w:pict>
          <v:shape id="_x0000_s1380" type="#_x0000_t63" style="position:absolute;left:0;text-align:left;margin-left:248.6pt;margin-top:7.9pt;width:242.65pt;height:75.45pt;z-index:251657728" adj="4108,30661">
            <v:textbox style="mso-next-textbox:#_x0000_s1380">
              <w:txbxContent>
                <w:p w:rsidR="00812E85" w:rsidRPr="00384E88" w:rsidRDefault="00812E85" w:rsidP="00384E88">
                  <w:pPr>
                    <w:ind w:left="0"/>
                    <w:rPr>
                      <w:lang w:val="fr-FR"/>
                    </w:rPr>
                  </w:pPr>
                  <w:r w:rsidRPr="00384E88">
                    <w:rPr>
                      <w:lang w:val="fr-FR"/>
                    </w:rPr>
                    <w:t>Panneau solaire : Il emmagasine de l’énergie lumineuse, et la transforme en énergie électrique.</w:t>
                  </w:r>
                </w:p>
              </w:txbxContent>
            </v:textbox>
          </v:shape>
        </w:pict>
      </w:r>
      <w:r w:rsidRPr="00EE7333">
        <w:rPr>
          <w:noProof/>
          <w:color w:val="auto"/>
          <w:sz w:val="24"/>
          <w:szCs w:val="24"/>
        </w:rPr>
        <w:pict>
          <v:shape id="_x0000_s1385" type="#_x0000_t63" style="position:absolute;left:0;text-align:left;margin-left:9pt;margin-top:7.9pt;width:133.8pt;height:81.9pt;z-index:251662848" adj="22617,40391">
            <v:textbox style="mso-next-textbox:#_x0000_s1385">
              <w:txbxContent>
                <w:p w:rsidR="00812E85" w:rsidRPr="00384E88" w:rsidRDefault="00812E85" w:rsidP="00B331B1">
                  <w:pPr>
                    <w:ind w:left="0"/>
                    <w:rPr>
                      <w:lang w:val="fr-FR"/>
                    </w:rPr>
                  </w:pPr>
                  <w:r>
                    <w:rPr>
                      <w:lang w:val="fr-FR"/>
                    </w:rPr>
                    <w:t>Di</w:t>
                  </w:r>
                  <w:r w:rsidRPr="00384E88">
                    <w:rPr>
                      <w:lang w:val="fr-FR"/>
                    </w:rPr>
                    <w:t>ode : Elle ne laisse passer le courant que dans un sens.</w:t>
                  </w:r>
                </w:p>
              </w:txbxContent>
            </v:textbox>
          </v:shape>
        </w:pict>
      </w:r>
    </w:p>
    <w:p w:rsidR="00384E88" w:rsidRPr="00384E88" w:rsidRDefault="00EE7333" w:rsidP="00384E88">
      <w:pPr>
        <w:jc w:val="center"/>
        <w:rPr>
          <w:color w:val="auto"/>
          <w:sz w:val="24"/>
          <w:szCs w:val="24"/>
          <w:lang w:val="fr-FR"/>
        </w:rPr>
      </w:pPr>
      <w:r w:rsidRPr="00EE7333">
        <w:rPr>
          <w:noProof/>
          <w:color w:val="auto"/>
          <w:sz w:val="24"/>
          <w:szCs w:val="24"/>
        </w:rPr>
        <w:pict>
          <v:line id="_x0000_s1386" style="position:absolute;left:0;text-align:left;z-index:251663872" from="171pt,87.4pt" to="171pt,105.4pt">
            <v:stroke endarrow="block"/>
          </v:line>
        </w:pict>
      </w:r>
      <w:r w:rsidRPr="00EE7333">
        <w:rPr>
          <w:noProof/>
          <w:color w:val="auto"/>
          <w:sz w:val="24"/>
          <w:szCs w:val="24"/>
        </w:rPr>
        <w:pict>
          <v:shape id="_x0000_s1383" type="#_x0000_t63" style="position:absolute;left:0;text-align:left;margin-left:-346.1pt;margin-top:2in;width:132pt;height:54pt;flip:y;z-index:251660800" adj="19546,-5160">
            <v:textbox style="mso-next-textbox:#_x0000_s1383">
              <w:txbxContent>
                <w:p w:rsidR="00812E85" w:rsidRDefault="00812E85" w:rsidP="00384E88">
                  <w:r>
                    <w:t>Résistance de protection : 10 Ω</w:t>
                  </w:r>
                </w:p>
              </w:txbxContent>
            </v:textbox>
          </v:shape>
        </w:pict>
      </w:r>
      <w:r w:rsidRPr="00EE7333">
        <w:rPr>
          <w:noProof/>
          <w:color w:val="auto"/>
          <w:sz w:val="24"/>
          <w:szCs w:val="24"/>
        </w:rPr>
        <w:pict>
          <v:shape id="_x0000_s1382" type="#_x0000_t63" style="position:absolute;left:0;text-align:left;margin-left:-346.1pt;margin-top:45pt;width:117pt;height:54pt;z-index:251659776" adj="23954,42960">
            <v:textbox style="mso-next-textbox:#_x0000_s1382">
              <w:txbxContent>
                <w:p w:rsidR="00812E85" w:rsidRDefault="00812E85" w:rsidP="00384E88">
                  <w:r>
                    <w:t>Commutateur</w:t>
                  </w:r>
                </w:p>
              </w:txbxContent>
            </v:textbox>
          </v:shape>
        </w:pict>
      </w:r>
      <w:r w:rsidR="00384E88" w:rsidRPr="00384E88">
        <w:rPr>
          <w:color w:val="auto"/>
          <w:sz w:val="24"/>
          <w:szCs w:val="24"/>
          <w:lang w:val="fr-FR"/>
        </w:rPr>
        <w:br w:type="textWrapping" w:clear="all"/>
      </w:r>
    </w:p>
    <w:p w:rsidR="00384E88" w:rsidRPr="00384E88" w:rsidRDefault="00384E88" w:rsidP="00384E88">
      <w:pPr>
        <w:ind w:firstLine="708"/>
        <w:rPr>
          <w:color w:val="auto"/>
          <w:sz w:val="24"/>
          <w:szCs w:val="24"/>
          <w:lang w:val="fr-FR"/>
        </w:rPr>
      </w:pPr>
    </w:p>
    <w:p w:rsidR="00384E88" w:rsidRPr="00384E88" w:rsidRDefault="00EE7333" w:rsidP="00384E88">
      <w:pPr>
        <w:rPr>
          <w:color w:val="auto"/>
          <w:sz w:val="24"/>
          <w:szCs w:val="24"/>
        </w:rPr>
      </w:pPr>
      <w:r w:rsidRPr="00EE7333">
        <w:rPr>
          <w:noProof/>
          <w:color w:val="auto"/>
          <w:sz w:val="24"/>
          <w:szCs w:val="24"/>
        </w:rPr>
        <w:pict>
          <v:shape id="_x0000_s1384" type="#_x0000_t63" style="position:absolute;left:0;text-align:left;margin-left:306pt;margin-top:247.55pt;width:179.4pt;height:65.25pt;z-index:251661824" adj="-999,6406">
            <v:textbox style="mso-next-textbox:#_x0000_s1384">
              <w:txbxContent>
                <w:p w:rsidR="00812E85" w:rsidRPr="00384E88" w:rsidRDefault="00812E85" w:rsidP="00384E88">
                  <w:pPr>
                    <w:ind w:left="0"/>
                    <w:rPr>
                      <w:lang w:val="fr-FR"/>
                    </w:rPr>
                  </w:pPr>
                  <w:r w:rsidRPr="00384E88">
                    <w:rPr>
                      <w:lang w:val="fr-FR"/>
                    </w:rPr>
                    <w:t>Le moteur transforme l’énergie électrique en énergie mécanique.</w:t>
                  </w:r>
                </w:p>
              </w:txbxContent>
            </v:textbox>
          </v:shape>
        </w:pict>
      </w:r>
      <w:r w:rsidRPr="00EE7333">
        <w:rPr>
          <w:noProof/>
          <w:color w:val="auto"/>
          <w:sz w:val="24"/>
          <w:szCs w:val="24"/>
        </w:rPr>
        <w:pict>
          <v:shape id="_x0000_s1381" type="#_x0000_t63" style="position:absolute;left:0;text-align:left;margin-left:351pt;margin-top:122.05pt;width:162.3pt;height:108pt;z-index:251658752" adj="-5390,12330">
            <v:textbox style="mso-next-textbox:#_x0000_s1381">
              <w:txbxContent>
                <w:p w:rsidR="00812E85" w:rsidRPr="00384E88" w:rsidRDefault="00812E85" w:rsidP="00384E88">
                  <w:pPr>
                    <w:ind w:left="0"/>
                    <w:rPr>
                      <w:lang w:val="fr-FR"/>
                    </w:rPr>
                  </w:pPr>
                  <w:r w:rsidRPr="00384E88">
                    <w:rPr>
                      <w:lang w:val="fr-FR"/>
                    </w:rPr>
                    <w:t>Batterie : Elle emmagasine de l’énergie électrique, et la fournit au circuit.</w:t>
                  </w:r>
                </w:p>
              </w:txbxContent>
            </v:textbox>
          </v:shape>
        </w:pict>
      </w:r>
      <w:r w:rsidRPr="00EE7333">
        <w:rPr>
          <w:noProof/>
          <w:color w:val="auto"/>
          <w:sz w:val="24"/>
          <w:szCs w:val="24"/>
        </w:rPr>
        <w:pict>
          <v:shape id="_x0000_s1387" type="#_x0000_t63" style="position:absolute;left:0;text-align:left;margin-left:-27pt;margin-top:77.05pt;width:126pt;height:189pt;z-index:251664896" adj="30960,13303">
            <v:textbox style="mso-next-textbox:#_x0000_s1387">
              <w:txbxContent>
                <w:p w:rsidR="00812E85" w:rsidRPr="00384E88" w:rsidRDefault="00812E85" w:rsidP="00B331B1">
                  <w:pPr>
                    <w:ind w:left="0"/>
                    <w:rPr>
                      <w:lang w:val="fr-FR"/>
                    </w:rPr>
                  </w:pPr>
                  <w:r w:rsidRPr="00B331B1">
                    <w:rPr>
                      <w:lang w:val="fr-FR"/>
                    </w:rPr>
                    <w:t>Co</w:t>
                  </w:r>
                  <w:r w:rsidRPr="00384E88">
                    <w:rPr>
                      <w:lang w:val="fr-FR"/>
                    </w:rPr>
                    <w:t>mmutateur : Il autorise le passage du courant soit dans la batterie en charge ou soit dans le circuit d’éclairage.</w:t>
                  </w:r>
                </w:p>
              </w:txbxContent>
            </v:textbox>
          </v:shape>
        </w:pict>
      </w:r>
      <w:r w:rsidR="00E734BC">
        <w:rPr>
          <w:noProof/>
          <w:color w:val="auto"/>
          <w:sz w:val="24"/>
          <w:szCs w:val="24"/>
          <w:lang w:val="fr-FR" w:eastAsia="fr-FR" w:bidi="ar-SA"/>
        </w:rPr>
        <w:drawing>
          <wp:inline distT="0" distB="0" distL="0" distR="0">
            <wp:extent cx="3790950" cy="3705225"/>
            <wp:effectExtent l="1905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6"/>
                    <a:srcRect/>
                    <a:stretch>
                      <a:fillRect/>
                    </a:stretch>
                  </pic:blipFill>
                  <pic:spPr bwMode="auto">
                    <a:xfrm>
                      <a:off x="0" y="0"/>
                      <a:ext cx="3790950" cy="3705225"/>
                    </a:xfrm>
                    <a:prstGeom prst="rect">
                      <a:avLst/>
                    </a:prstGeom>
                    <a:noFill/>
                    <a:ln w="9525">
                      <a:noFill/>
                      <a:miter lim="800000"/>
                      <a:headEnd/>
                      <a:tailEnd/>
                    </a:ln>
                  </pic:spPr>
                </pic:pic>
              </a:graphicData>
            </a:graphic>
          </wp:inline>
        </w:drawing>
      </w:r>
    </w:p>
    <w:p w:rsidR="00384E88" w:rsidRPr="00384E88" w:rsidRDefault="00384E88" w:rsidP="00384E88">
      <w:pPr>
        <w:ind w:firstLine="708"/>
        <w:rPr>
          <w:color w:val="auto"/>
          <w:sz w:val="24"/>
          <w:szCs w:val="24"/>
        </w:rPr>
      </w:pPr>
    </w:p>
    <w:p w:rsidR="00384E88" w:rsidRPr="00384E88" w:rsidRDefault="00384E88" w:rsidP="00384E88">
      <w:pPr>
        <w:ind w:left="0"/>
        <w:rPr>
          <w:color w:val="auto"/>
          <w:sz w:val="24"/>
          <w:szCs w:val="24"/>
          <w:lang w:val="fr-FR"/>
        </w:rPr>
      </w:pPr>
      <w:r w:rsidRPr="00384E88">
        <w:rPr>
          <w:color w:val="auto"/>
          <w:sz w:val="24"/>
          <w:szCs w:val="24"/>
          <w:lang w:val="fr-FR"/>
        </w:rPr>
        <w:t>Colle dans  chaque case les photos correspondantes à chaque symbole électrique.</w:t>
      </w:r>
    </w:p>
    <w:p w:rsidR="00384E88" w:rsidRPr="00384E88" w:rsidRDefault="00384E88" w:rsidP="00384E88">
      <w:pPr>
        <w:rPr>
          <w:color w:val="auto"/>
          <w:sz w:val="24"/>
          <w:szCs w:val="24"/>
          <w:lang w:val="fr-FR"/>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860"/>
        <w:gridCol w:w="4500"/>
      </w:tblGrid>
      <w:tr w:rsidR="00384E88" w:rsidRPr="00384E88" w:rsidTr="00885425">
        <w:trPr>
          <w:trHeight w:val="615"/>
        </w:trPr>
        <w:tc>
          <w:tcPr>
            <w:tcW w:w="4860" w:type="dxa"/>
          </w:tcPr>
          <w:p w:rsidR="00384E88" w:rsidRPr="00384E88" w:rsidRDefault="00384E88" w:rsidP="00384E88">
            <w:pPr>
              <w:ind w:left="0"/>
              <w:rPr>
                <w:color w:val="auto"/>
                <w:sz w:val="24"/>
                <w:szCs w:val="24"/>
              </w:rPr>
            </w:pPr>
            <w:r w:rsidRPr="00384E88">
              <w:rPr>
                <w:color w:val="auto"/>
                <w:sz w:val="24"/>
                <w:szCs w:val="24"/>
              </w:rPr>
              <w:t>Symboles électriques</w:t>
            </w:r>
          </w:p>
        </w:tc>
        <w:tc>
          <w:tcPr>
            <w:tcW w:w="4500" w:type="dxa"/>
          </w:tcPr>
          <w:p w:rsidR="00384E88" w:rsidRPr="00384E88" w:rsidRDefault="00384E88" w:rsidP="00384E88">
            <w:pPr>
              <w:ind w:left="0"/>
              <w:rPr>
                <w:color w:val="auto"/>
                <w:sz w:val="24"/>
                <w:szCs w:val="24"/>
              </w:rPr>
            </w:pPr>
            <w:r w:rsidRPr="00384E88">
              <w:rPr>
                <w:color w:val="auto"/>
                <w:sz w:val="24"/>
                <w:szCs w:val="24"/>
              </w:rPr>
              <w:t>Photos</w:t>
            </w:r>
          </w:p>
        </w:tc>
      </w:tr>
      <w:tr w:rsidR="00384E88" w:rsidRPr="00384E88" w:rsidTr="00885425">
        <w:trPr>
          <w:trHeight w:val="525"/>
        </w:trPr>
        <w:tc>
          <w:tcPr>
            <w:tcW w:w="4860" w:type="dxa"/>
          </w:tcPr>
          <w:p w:rsidR="00384E88" w:rsidRPr="00384E88" w:rsidRDefault="00384E88" w:rsidP="00885425">
            <w:pPr>
              <w:jc w:val="center"/>
              <w:rPr>
                <w:color w:val="auto"/>
                <w:sz w:val="24"/>
                <w:szCs w:val="24"/>
              </w:rPr>
            </w:pPr>
          </w:p>
          <w:p w:rsidR="00384E88" w:rsidRPr="00384E88" w:rsidRDefault="00384E88" w:rsidP="00885425">
            <w:pPr>
              <w:jc w:val="center"/>
              <w:rPr>
                <w:color w:val="auto"/>
                <w:sz w:val="24"/>
                <w:szCs w:val="24"/>
              </w:rPr>
            </w:pPr>
          </w:p>
          <w:p w:rsidR="00384E88" w:rsidRPr="00384E88" w:rsidRDefault="00EE7333" w:rsidP="00384E88">
            <w:pPr>
              <w:ind w:left="0"/>
              <w:jc w:val="center"/>
              <w:rPr>
                <w:color w:val="auto"/>
                <w:sz w:val="24"/>
                <w:szCs w:val="24"/>
              </w:rPr>
            </w:pPr>
            <w:r w:rsidRPr="00EE7333">
              <w:rPr>
                <w:noProof/>
                <w:color w:val="auto"/>
                <w:sz w:val="24"/>
                <w:szCs w:val="24"/>
              </w:rPr>
              <w:pict>
                <v:line id="_x0000_s1389" style="position:absolute;left:0;text-align:left;flip:x;z-index:251666944" from="86.75pt,15.95pt" to="104.75pt,24.95pt">
                  <v:stroke endarrow="block"/>
                </v:line>
              </w:pict>
            </w:r>
            <w:r w:rsidRPr="00EE7333">
              <w:rPr>
                <w:noProof/>
                <w:color w:val="auto"/>
                <w:sz w:val="24"/>
                <w:szCs w:val="24"/>
              </w:rPr>
              <w:pict>
                <v:line id="_x0000_s1388" style="position:absolute;left:0;text-align:left;flip:x;z-index:251665920" from="77.75pt,6.95pt" to="95.75pt,15.95pt">
                  <v:stroke endarrow="block"/>
                </v:line>
              </w:pict>
            </w:r>
            <w:r w:rsidR="00384E88" w:rsidRPr="00384E88">
              <w:rPr>
                <w:color w:val="auto"/>
                <w:sz w:val="24"/>
                <w:szCs w:val="24"/>
              </w:rPr>
              <w:object w:dxaOrig="930" w:dyaOrig="795">
                <v:shape id="_x0000_i1036" type="#_x0000_t75" style="width:46.5pt;height:39.75pt" o:ole="">
                  <v:imagedata r:id="rId37" o:title=""/>
                </v:shape>
                <o:OLEObject Type="Embed" ProgID="PBrush" ShapeID="_x0000_i1036" DrawAspect="Content" ObjectID="_1563347434" r:id="rId38"/>
              </w:object>
            </w:r>
            <w:r w:rsidR="00384E88" w:rsidRPr="00384E88">
              <w:rPr>
                <w:color w:val="auto"/>
                <w:sz w:val="24"/>
                <w:szCs w:val="24"/>
              </w:rPr>
              <w:object w:dxaOrig="2130" w:dyaOrig="1965">
                <v:shape id="_x0000_i1037" type="#_x0000_t75" style="width:69pt;height:63.75pt" o:ole="">
                  <v:imagedata r:id="rId39" o:title=""/>
                </v:shape>
                <o:OLEObject Type="Embed" ProgID="PBrush" ShapeID="_x0000_i1037" DrawAspect="Content" ObjectID="_1563347435" r:id="rId40"/>
              </w:object>
            </w:r>
          </w:p>
          <w:p w:rsidR="00384E88" w:rsidRPr="00384E88" w:rsidRDefault="00384E88" w:rsidP="00885425">
            <w:pPr>
              <w:jc w:val="center"/>
              <w:rPr>
                <w:color w:val="auto"/>
                <w:sz w:val="24"/>
                <w:szCs w:val="24"/>
              </w:rPr>
            </w:pPr>
          </w:p>
          <w:p w:rsidR="00384E88" w:rsidRPr="00384E88" w:rsidRDefault="00384E88" w:rsidP="00384E88">
            <w:pPr>
              <w:ind w:left="0"/>
              <w:rPr>
                <w:color w:val="auto"/>
                <w:sz w:val="24"/>
                <w:szCs w:val="24"/>
              </w:rPr>
            </w:pPr>
            <w:r w:rsidRPr="00384E88">
              <w:rPr>
                <w:color w:val="auto"/>
                <w:sz w:val="24"/>
                <w:szCs w:val="24"/>
              </w:rPr>
              <w:t>Nom…………………………………………….</w:t>
            </w:r>
          </w:p>
          <w:p w:rsidR="00384E88" w:rsidRPr="00384E88" w:rsidRDefault="00384E88" w:rsidP="00885425">
            <w:pPr>
              <w:jc w:val="center"/>
              <w:rPr>
                <w:color w:val="auto"/>
                <w:sz w:val="24"/>
                <w:szCs w:val="24"/>
              </w:rPr>
            </w:pPr>
          </w:p>
        </w:tc>
        <w:tc>
          <w:tcPr>
            <w:tcW w:w="4500" w:type="dxa"/>
          </w:tcPr>
          <w:p w:rsidR="00384E88" w:rsidRPr="00384E88" w:rsidRDefault="00384E88" w:rsidP="00885425">
            <w:pPr>
              <w:jc w:val="center"/>
              <w:rPr>
                <w:color w:val="auto"/>
                <w:sz w:val="24"/>
                <w:szCs w:val="24"/>
              </w:rPr>
            </w:pPr>
          </w:p>
        </w:tc>
      </w:tr>
      <w:tr w:rsidR="00384E88" w:rsidRPr="00384E88" w:rsidTr="00885425">
        <w:trPr>
          <w:trHeight w:val="1065"/>
        </w:trPr>
        <w:tc>
          <w:tcPr>
            <w:tcW w:w="4860" w:type="dxa"/>
          </w:tcPr>
          <w:p w:rsidR="00384E88" w:rsidRPr="00384E88" w:rsidRDefault="00384E88" w:rsidP="00384E88">
            <w:pPr>
              <w:ind w:left="0"/>
              <w:rPr>
                <w:color w:val="auto"/>
                <w:sz w:val="24"/>
                <w:szCs w:val="24"/>
              </w:rPr>
            </w:pPr>
            <w:r w:rsidRPr="00384E88">
              <w:rPr>
                <w:color w:val="auto"/>
                <w:sz w:val="24"/>
                <w:szCs w:val="24"/>
              </w:rPr>
              <w:lastRenderedPageBreak/>
              <w:t xml:space="preserve">                                   </w:t>
            </w:r>
            <w:r w:rsidRPr="00384E88">
              <w:rPr>
                <w:color w:val="auto"/>
                <w:sz w:val="24"/>
                <w:szCs w:val="24"/>
              </w:rPr>
              <w:object w:dxaOrig="1230" w:dyaOrig="1305">
                <v:shape id="_x0000_i1038" type="#_x0000_t75" style="width:61.5pt;height:65.25pt" o:ole="">
                  <v:imagedata r:id="rId41" o:title=""/>
                </v:shape>
                <o:OLEObject Type="Embed" ProgID="PBrush" ShapeID="_x0000_i1038" DrawAspect="Content" ObjectID="_1563347436" r:id="rId42"/>
              </w:object>
            </w:r>
          </w:p>
          <w:p w:rsidR="00384E88" w:rsidRPr="00384E88" w:rsidRDefault="00384E88" w:rsidP="00384E88">
            <w:pPr>
              <w:ind w:left="0"/>
              <w:rPr>
                <w:color w:val="auto"/>
                <w:sz w:val="24"/>
                <w:szCs w:val="24"/>
              </w:rPr>
            </w:pPr>
            <w:r w:rsidRPr="00384E88">
              <w:rPr>
                <w:color w:val="auto"/>
                <w:sz w:val="24"/>
                <w:szCs w:val="24"/>
              </w:rPr>
              <w:t>Nom……………………………………..</w:t>
            </w:r>
          </w:p>
          <w:p w:rsidR="00384E88" w:rsidRPr="00384E88" w:rsidRDefault="00384E88" w:rsidP="00885425">
            <w:pPr>
              <w:jc w:val="center"/>
              <w:rPr>
                <w:color w:val="auto"/>
                <w:sz w:val="24"/>
                <w:szCs w:val="24"/>
              </w:rPr>
            </w:pPr>
          </w:p>
        </w:tc>
        <w:tc>
          <w:tcPr>
            <w:tcW w:w="4500" w:type="dxa"/>
          </w:tcPr>
          <w:p w:rsidR="00384E88" w:rsidRPr="00384E88" w:rsidRDefault="00384E88" w:rsidP="00885425">
            <w:pPr>
              <w:jc w:val="center"/>
              <w:rPr>
                <w:color w:val="auto"/>
                <w:sz w:val="24"/>
                <w:szCs w:val="24"/>
              </w:rPr>
            </w:pPr>
          </w:p>
        </w:tc>
      </w:tr>
      <w:tr w:rsidR="00384E88" w:rsidRPr="00384E88" w:rsidTr="00885425">
        <w:trPr>
          <w:trHeight w:val="1260"/>
        </w:trPr>
        <w:tc>
          <w:tcPr>
            <w:tcW w:w="4860" w:type="dxa"/>
          </w:tcPr>
          <w:p w:rsidR="00384E88" w:rsidRPr="00384E88" w:rsidRDefault="00384E88" w:rsidP="00384E88">
            <w:pPr>
              <w:ind w:left="356"/>
              <w:jc w:val="center"/>
              <w:rPr>
                <w:color w:val="auto"/>
                <w:sz w:val="24"/>
                <w:szCs w:val="24"/>
              </w:rPr>
            </w:pPr>
            <w:r w:rsidRPr="00384E88">
              <w:rPr>
                <w:color w:val="auto"/>
                <w:sz w:val="24"/>
                <w:szCs w:val="24"/>
              </w:rPr>
              <w:object w:dxaOrig="675" w:dyaOrig="1320">
                <v:shape id="_x0000_i1039" type="#_x0000_t75" style="width:33.75pt;height:66pt" o:ole="">
                  <v:imagedata r:id="rId43" o:title=""/>
                </v:shape>
                <o:OLEObject Type="Embed" ProgID="PBrush" ShapeID="_x0000_i1039" DrawAspect="Content" ObjectID="_1563347437" r:id="rId44"/>
              </w:object>
            </w:r>
          </w:p>
          <w:p w:rsidR="00384E88" w:rsidRPr="00384E88" w:rsidRDefault="00384E88" w:rsidP="00384E88">
            <w:pPr>
              <w:ind w:left="0"/>
              <w:rPr>
                <w:color w:val="auto"/>
                <w:sz w:val="24"/>
                <w:szCs w:val="24"/>
              </w:rPr>
            </w:pPr>
            <w:r w:rsidRPr="00384E88">
              <w:rPr>
                <w:color w:val="auto"/>
                <w:sz w:val="24"/>
                <w:szCs w:val="24"/>
              </w:rPr>
              <w:t>Nom…………………………………..</w:t>
            </w:r>
          </w:p>
          <w:p w:rsidR="00384E88" w:rsidRPr="00384E88" w:rsidRDefault="00384E88" w:rsidP="00885425">
            <w:pPr>
              <w:jc w:val="center"/>
              <w:rPr>
                <w:color w:val="auto"/>
                <w:sz w:val="24"/>
                <w:szCs w:val="24"/>
              </w:rPr>
            </w:pPr>
          </w:p>
        </w:tc>
        <w:tc>
          <w:tcPr>
            <w:tcW w:w="4500" w:type="dxa"/>
          </w:tcPr>
          <w:p w:rsidR="00384E88" w:rsidRPr="00384E88" w:rsidRDefault="00384E88" w:rsidP="00885425">
            <w:pPr>
              <w:jc w:val="center"/>
              <w:rPr>
                <w:color w:val="auto"/>
                <w:sz w:val="24"/>
                <w:szCs w:val="24"/>
              </w:rPr>
            </w:pPr>
          </w:p>
        </w:tc>
      </w:tr>
      <w:tr w:rsidR="00384E88" w:rsidRPr="00384E88" w:rsidTr="00885425">
        <w:trPr>
          <w:trHeight w:val="1035"/>
        </w:trPr>
        <w:tc>
          <w:tcPr>
            <w:tcW w:w="4860" w:type="dxa"/>
          </w:tcPr>
          <w:p w:rsidR="00384E88" w:rsidRPr="00384E88" w:rsidRDefault="00384E88" w:rsidP="00384E88">
            <w:pPr>
              <w:ind w:left="72"/>
              <w:jc w:val="center"/>
              <w:rPr>
                <w:color w:val="auto"/>
                <w:sz w:val="24"/>
                <w:szCs w:val="24"/>
              </w:rPr>
            </w:pPr>
            <w:r w:rsidRPr="00384E88">
              <w:rPr>
                <w:color w:val="auto"/>
                <w:sz w:val="24"/>
                <w:szCs w:val="24"/>
              </w:rPr>
              <w:object w:dxaOrig="735" w:dyaOrig="885">
                <v:shape id="_x0000_i1040" type="#_x0000_t75" style="width:36.75pt;height:44.25pt" o:ole="">
                  <v:imagedata r:id="rId45" o:title=""/>
                </v:shape>
                <o:OLEObject Type="Embed" ProgID="PBrush" ShapeID="_x0000_i1040" DrawAspect="Content" ObjectID="_1563347438" r:id="rId46"/>
              </w:object>
            </w:r>
          </w:p>
          <w:p w:rsidR="00384E88" w:rsidRPr="00384E88" w:rsidRDefault="00384E88" w:rsidP="00384E88">
            <w:pPr>
              <w:ind w:left="0"/>
              <w:rPr>
                <w:color w:val="auto"/>
                <w:sz w:val="24"/>
                <w:szCs w:val="24"/>
              </w:rPr>
            </w:pPr>
            <w:r w:rsidRPr="00384E88">
              <w:rPr>
                <w:color w:val="auto"/>
                <w:sz w:val="24"/>
                <w:szCs w:val="24"/>
              </w:rPr>
              <w:t>Nom………………………………..</w:t>
            </w:r>
          </w:p>
          <w:p w:rsidR="00384E88" w:rsidRPr="00384E88" w:rsidRDefault="00384E88" w:rsidP="00885425">
            <w:pPr>
              <w:jc w:val="center"/>
              <w:rPr>
                <w:color w:val="auto"/>
                <w:sz w:val="24"/>
                <w:szCs w:val="24"/>
              </w:rPr>
            </w:pPr>
          </w:p>
        </w:tc>
        <w:tc>
          <w:tcPr>
            <w:tcW w:w="4500" w:type="dxa"/>
          </w:tcPr>
          <w:p w:rsidR="00384E88" w:rsidRPr="00384E88" w:rsidRDefault="00384E88" w:rsidP="00885425">
            <w:pPr>
              <w:jc w:val="center"/>
              <w:rPr>
                <w:color w:val="auto"/>
                <w:sz w:val="24"/>
                <w:szCs w:val="24"/>
              </w:rPr>
            </w:pPr>
          </w:p>
        </w:tc>
      </w:tr>
      <w:tr w:rsidR="00384E88" w:rsidRPr="00384E88" w:rsidTr="00885425">
        <w:trPr>
          <w:trHeight w:val="885"/>
        </w:trPr>
        <w:tc>
          <w:tcPr>
            <w:tcW w:w="4860" w:type="dxa"/>
          </w:tcPr>
          <w:p w:rsidR="00384E88" w:rsidRPr="00384E88" w:rsidRDefault="00384E88" w:rsidP="00384E88">
            <w:pPr>
              <w:ind w:left="72"/>
              <w:jc w:val="center"/>
              <w:rPr>
                <w:color w:val="auto"/>
                <w:sz w:val="24"/>
                <w:szCs w:val="24"/>
              </w:rPr>
            </w:pPr>
            <w:r w:rsidRPr="00384E88">
              <w:rPr>
                <w:color w:val="auto"/>
                <w:sz w:val="24"/>
                <w:szCs w:val="24"/>
              </w:rPr>
              <w:object w:dxaOrig="1215" w:dyaOrig="1440">
                <v:shape id="_x0000_i1041" type="#_x0000_t75" style="width:60.75pt;height:1in" o:ole="">
                  <v:imagedata r:id="rId47" o:title=""/>
                </v:shape>
                <o:OLEObject Type="Embed" ProgID="PBrush" ShapeID="_x0000_i1041" DrawAspect="Content" ObjectID="_1563347439" r:id="rId48"/>
              </w:object>
            </w:r>
          </w:p>
          <w:p w:rsidR="00384E88" w:rsidRPr="00384E88" w:rsidRDefault="00384E88" w:rsidP="00384E88">
            <w:pPr>
              <w:ind w:left="0"/>
              <w:rPr>
                <w:color w:val="auto"/>
                <w:sz w:val="24"/>
                <w:szCs w:val="24"/>
              </w:rPr>
            </w:pPr>
            <w:r w:rsidRPr="00384E88">
              <w:rPr>
                <w:color w:val="auto"/>
                <w:sz w:val="24"/>
                <w:szCs w:val="24"/>
              </w:rPr>
              <w:t>Nom………………………………..</w:t>
            </w:r>
          </w:p>
          <w:p w:rsidR="00384E88" w:rsidRPr="00384E88" w:rsidRDefault="00384E88" w:rsidP="00885425">
            <w:pPr>
              <w:rPr>
                <w:color w:val="auto"/>
                <w:sz w:val="24"/>
                <w:szCs w:val="24"/>
              </w:rPr>
            </w:pPr>
          </w:p>
        </w:tc>
        <w:tc>
          <w:tcPr>
            <w:tcW w:w="4500" w:type="dxa"/>
          </w:tcPr>
          <w:p w:rsidR="00384E88" w:rsidRPr="00384E88" w:rsidRDefault="00384E88" w:rsidP="00885425">
            <w:pPr>
              <w:jc w:val="center"/>
              <w:rPr>
                <w:color w:val="auto"/>
                <w:sz w:val="24"/>
                <w:szCs w:val="24"/>
              </w:rPr>
            </w:pPr>
          </w:p>
        </w:tc>
      </w:tr>
      <w:tr w:rsidR="00384E88" w:rsidRPr="00384E88" w:rsidTr="00885425">
        <w:trPr>
          <w:trHeight w:val="1905"/>
        </w:trPr>
        <w:tc>
          <w:tcPr>
            <w:tcW w:w="4860" w:type="dxa"/>
          </w:tcPr>
          <w:p w:rsidR="00384E88" w:rsidRPr="00384E88" w:rsidRDefault="00384E88" w:rsidP="00384E88">
            <w:pPr>
              <w:rPr>
                <w:color w:val="auto"/>
                <w:sz w:val="24"/>
                <w:szCs w:val="24"/>
              </w:rPr>
            </w:pPr>
            <w:r w:rsidRPr="00384E88">
              <w:rPr>
                <w:color w:val="auto"/>
                <w:sz w:val="24"/>
                <w:szCs w:val="24"/>
              </w:rPr>
              <w:object w:dxaOrig="555" w:dyaOrig="765">
                <v:shape id="_x0000_i1042" type="#_x0000_t75" style="width:27.75pt;height:38.25pt" o:ole="">
                  <v:imagedata r:id="rId49" o:title=""/>
                </v:shape>
                <o:OLEObject Type="Embed" ProgID="PBrush" ShapeID="_x0000_i1042" DrawAspect="Content" ObjectID="_1563347440" r:id="rId50"/>
              </w:object>
            </w:r>
          </w:p>
          <w:p w:rsidR="00384E88" w:rsidRPr="00384E88" w:rsidRDefault="00384E88" w:rsidP="00384E88">
            <w:pPr>
              <w:ind w:left="0"/>
              <w:rPr>
                <w:color w:val="auto"/>
                <w:sz w:val="24"/>
                <w:szCs w:val="24"/>
              </w:rPr>
            </w:pPr>
            <w:r w:rsidRPr="00384E88">
              <w:rPr>
                <w:color w:val="auto"/>
                <w:sz w:val="24"/>
                <w:szCs w:val="24"/>
              </w:rPr>
              <w:t>Nom………………………………..</w:t>
            </w:r>
          </w:p>
          <w:p w:rsidR="00384E88" w:rsidRPr="00384E88" w:rsidRDefault="00384E88" w:rsidP="00885425">
            <w:pPr>
              <w:rPr>
                <w:color w:val="auto"/>
                <w:sz w:val="24"/>
                <w:szCs w:val="24"/>
              </w:rPr>
            </w:pPr>
          </w:p>
        </w:tc>
        <w:tc>
          <w:tcPr>
            <w:tcW w:w="4500" w:type="dxa"/>
          </w:tcPr>
          <w:p w:rsidR="00384E88" w:rsidRPr="00384E88" w:rsidRDefault="00384E88" w:rsidP="00885425">
            <w:pPr>
              <w:rPr>
                <w:color w:val="auto"/>
                <w:sz w:val="24"/>
                <w:szCs w:val="24"/>
              </w:rPr>
            </w:pPr>
          </w:p>
        </w:tc>
      </w:tr>
    </w:tbl>
    <w:p w:rsidR="00384E88" w:rsidRPr="00384E88" w:rsidRDefault="00384E88" w:rsidP="00384E88">
      <w:pPr>
        <w:rPr>
          <w:color w:val="auto"/>
          <w:sz w:val="24"/>
          <w:szCs w:val="24"/>
        </w:rPr>
      </w:pPr>
      <w:r w:rsidRPr="00384E88">
        <w:rPr>
          <w:color w:val="auto"/>
          <w:sz w:val="24"/>
          <w:szCs w:val="24"/>
        </w:rPr>
        <w:br w:type="page"/>
      </w:r>
    </w:p>
    <w:p w:rsidR="00384E88" w:rsidRPr="00384E88" w:rsidRDefault="00384E88" w:rsidP="00384E88">
      <w:pPr>
        <w:ind w:left="142"/>
        <w:rPr>
          <w:color w:val="auto"/>
          <w:sz w:val="24"/>
          <w:szCs w:val="24"/>
        </w:rPr>
      </w:pPr>
      <w:r w:rsidRPr="00384E88">
        <w:rPr>
          <w:color w:val="auto"/>
          <w:sz w:val="24"/>
          <w:szCs w:val="24"/>
        </w:rPr>
        <w:lastRenderedPageBreak/>
        <w:t>A découper</w:t>
      </w:r>
    </w:p>
    <w:p w:rsidR="00384E88" w:rsidRPr="00384E88" w:rsidRDefault="00384E88" w:rsidP="00384E88">
      <w:pPr>
        <w:ind w:left="0"/>
        <w:rPr>
          <w:color w:val="auto"/>
          <w:sz w:val="24"/>
          <w:szCs w:val="24"/>
        </w:rPr>
      </w:pPr>
    </w:p>
    <w:p w:rsidR="00384E88" w:rsidRPr="00384E88" w:rsidRDefault="00E734BC" w:rsidP="00384E88">
      <w:pPr>
        <w:ind w:firstLine="708"/>
        <w:rPr>
          <w:color w:val="auto"/>
          <w:sz w:val="24"/>
          <w:szCs w:val="24"/>
        </w:rPr>
      </w:pPr>
      <w:r>
        <w:rPr>
          <w:noProof/>
          <w:color w:val="auto"/>
          <w:sz w:val="24"/>
          <w:szCs w:val="24"/>
          <w:lang w:val="fr-FR" w:eastAsia="fr-FR" w:bidi="ar-SA"/>
        </w:rPr>
        <w:drawing>
          <wp:inline distT="0" distB="0" distL="0" distR="0">
            <wp:extent cx="1381125" cy="1285875"/>
            <wp:effectExtent l="19050" t="0" r="9525"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1"/>
                    <a:srcRect/>
                    <a:stretch>
                      <a:fillRect/>
                    </a:stretch>
                  </pic:blipFill>
                  <pic:spPr bwMode="auto">
                    <a:xfrm>
                      <a:off x="0" y="0"/>
                      <a:ext cx="1381125" cy="1285875"/>
                    </a:xfrm>
                    <a:prstGeom prst="rect">
                      <a:avLst/>
                    </a:prstGeom>
                    <a:noFill/>
                    <a:ln w="9525">
                      <a:noFill/>
                      <a:miter lim="800000"/>
                      <a:headEnd/>
                      <a:tailEnd/>
                    </a:ln>
                  </pic:spPr>
                </pic:pic>
              </a:graphicData>
            </a:graphic>
          </wp:inline>
        </w:drawing>
      </w:r>
      <w:r w:rsidR="00384E88" w:rsidRPr="00384E88">
        <w:rPr>
          <w:color w:val="auto"/>
          <w:sz w:val="24"/>
          <w:szCs w:val="24"/>
        </w:rPr>
        <w:t xml:space="preserve">                     </w:t>
      </w:r>
      <w:r>
        <w:rPr>
          <w:noProof/>
          <w:color w:val="auto"/>
          <w:sz w:val="24"/>
          <w:szCs w:val="24"/>
          <w:lang w:val="fr-FR" w:eastAsia="fr-FR" w:bidi="ar-SA"/>
        </w:rPr>
        <w:drawing>
          <wp:inline distT="0" distB="0" distL="0" distR="0">
            <wp:extent cx="1800225" cy="1362075"/>
            <wp:effectExtent l="19050" t="0" r="9525"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2"/>
                    <a:srcRect/>
                    <a:stretch>
                      <a:fillRect/>
                    </a:stretch>
                  </pic:blipFill>
                  <pic:spPr bwMode="auto">
                    <a:xfrm>
                      <a:off x="0" y="0"/>
                      <a:ext cx="1800225" cy="1362075"/>
                    </a:xfrm>
                    <a:prstGeom prst="rect">
                      <a:avLst/>
                    </a:prstGeom>
                    <a:noFill/>
                    <a:ln w="9525">
                      <a:noFill/>
                      <a:miter lim="800000"/>
                      <a:headEnd/>
                      <a:tailEnd/>
                    </a:ln>
                  </pic:spPr>
                </pic:pic>
              </a:graphicData>
            </a:graphic>
          </wp:inline>
        </w:drawing>
      </w:r>
    </w:p>
    <w:p w:rsidR="00384E88" w:rsidRPr="00384E88" w:rsidRDefault="00384E88" w:rsidP="00384E88">
      <w:pPr>
        <w:ind w:firstLine="708"/>
        <w:rPr>
          <w:color w:val="auto"/>
          <w:sz w:val="24"/>
          <w:szCs w:val="24"/>
        </w:rPr>
      </w:pPr>
    </w:p>
    <w:p w:rsidR="00384E88" w:rsidRPr="00384E88" w:rsidRDefault="00384E88" w:rsidP="00384E88">
      <w:pPr>
        <w:rPr>
          <w:color w:val="auto"/>
          <w:sz w:val="24"/>
          <w:szCs w:val="24"/>
        </w:rPr>
      </w:pPr>
    </w:p>
    <w:p w:rsidR="00384E88" w:rsidRPr="00384E88" w:rsidRDefault="00384E88" w:rsidP="00384E88">
      <w:pPr>
        <w:rPr>
          <w:color w:val="auto"/>
          <w:sz w:val="24"/>
          <w:szCs w:val="24"/>
        </w:rPr>
      </w:pPr>
    </w:p>
    <w:p w:rsidR="00384E88" w:rsidRPr="00384E88" w:rsidRDefault="00384E88" w:rsidP="00384E88">
      <w:pPr>
        <w:tabs>
          <w:tab w:val="left" w:pos="2115"/>
        </w:tabs>
        <w:ind w:left="0"/>
        <w:rPr>
          <w:color w:val="auto"/>
          <w:sz w:val="24"/>
          <w:szCs w:val="24"/>
        </w:rPr>
      </w:pPr>
      <w:r w:rsidRPr="00384E88">
        <w:rPr>
          <w:color w:val="auto"/>
          <w:sz w:val="24"/>
          <w:szCs w:val="24"/>
        </w:rPr>
        <w:tab/>
      </w:r>
    </w:p>
    <w:p w:rsidR="00384E88" w:rsidRPr="00384E88" w:rsidRDefault="00E734BC" w:rsidP="00384E88">
      <w:pPr>
        <w:tabs>
          <w:tab w:val="left" w:pos="2115"/>
        </w:tabs>
        <w:ind w:firstLine="708"/>
        <w:rPr>
          <w:color w:val="auto"/>
          <w:sz w:val="24"/>
          <w:szCs w:val="24"/>
        </w:rPr>
      </w:pPr>
      <w:r>
        <w:rPr>
          <w:noProof/>
          <w:color w:val="auto"/>
          <w:sz w:val="24"/>
          <w:szCs w:val="24"/>
          <w:lang w:val="fr-FR" w:eastAsia="fr-FR" w:bidi="ar-SA"/>
        </w:rPr>
        <w:drawing>
          <wp:inline distT="0" distB="0" distL="0" distR="0">
            <wp:extent cx="809625" cy="1038225"/>
            <wp:effectExtent l="19050" t="0" r="9525"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3"/>
                    <a:srcRect/>
                    <a:stretch>
                      <a:fillRect/>
                    </a:stretch>
                  </pic:blipFill>
                  <pic:spPr bwMode="auto">
                    <a:xfrm>
                      <a:off x="0" y="0"/>
                      <a:ext cx="809625" cy="1038225"/>
                    </a:xfrm>
                    <a:prstGeom prst="rect">
                      <a:avLst/>
                    </a:prstGeom>
                    <a:noFill/>
                    <a:ln w="9525">
                      <a:noFill/>
                      <a:miter lim="800000"/>
                      <a:headEnd/>
                      <a:tailEnd/>
                    </a:ln>
                  </pic:spPr>
                </pic:pic>
              </a:graphicData>
            </a:graphic>
          </wp:inline>
        </w:drawing>
      </w:r>
      <w:r w:rsidR="00384E88" w:rsidRPr="00384E88">
        <w:rPr>
          <w:color w:val="auto"/>
          <w:sz w:val="24"/>
          <w:szCs w:val="24"/>
        </w:rPr>
        <w:t xml:space="preserve">                                                </w:t>
      </w:r>
      <w:r>
        <w:rPr>
          <w:noProof/>
          <w:color w:val="auto"/>
          <w:sz w:val="24"/>
          <w:szCs w:val="24"/>
          <w:lang w:val="fr-FR" w:eastAsia="fr-FR" w:bidi="ar-SA"/>
        </w:rPr>
        <w:drawing>
          <wp:inline distT="0" distB="0" distL="0" distR="0">
            <wp:extent cx="723900" cy="1057275"/>
            <wp:effectExtent l="1905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4"/>
                    <a:srcRect/>
                    <a:stretch>
                      <a:fillRect/>
                    </a:stretch>
                  </pic:blipFill>
                  <pic:spPr bwMode="auto">
                    <a:xfrm>
                      <a:off x="0" y="0"/>
                      <a:ext cx="723900" cy="1057275"/>
                    </a:xfrm>
                    <a:prstGeom prst="rect">
                      <a:avLst/>
                    </a:prstGeom>
                    <a:noFill/>
                    <a:ln w="9525">
                      <a:noFill/>
                      <a:miter lim="800000"/>
                      <a:headEnd/>
                      <a:tailEnd/>
                    </a:ln>
                  </pic:spPr>
                </pic:pic>
              </a:graphicData>
            </a:graphic>
          </wp:inline>
        </w:drawing>
      </w:r>
    </w:p>
    <w:p w:rsidR="00384E88" w:rsidRPr="00384E88" w:rsidRDefault="00384E88" w:rsidP="00384E88">
      <w:pPr>
        <w:tabs>
          <w:tab w:val="left" w:pos="2115"/>
        </w:tabs>
        <w:ind w:firstLine="708"/>
        <w:rPr>
          <w:color w:val="auto"/>
          <w:sz w:val="24"/>
          <w:szCs w:val="24"/>
        </w:rPr>
      </w:pPr>
    </w:p>
    <w:p w:rsidR="00384E88" w:rsidRPr="00384E88" w:rsidRDefault="00384E88" w:rsidP="00384E88">
      <w:pPr>
        <w:tabs>
          <w:tab w:val="left" w:pos="2115"/>
        </w:tabs>
        <w:ind w:left="0"/>
        <w:rPr>
          <w:color w:val="auto"/>
          <w:sz w:val="24"/>
          <w:szCs w:val="24"/>
        </w:rPr>
      </w:pPr>
    </w:p>
    <w:p w:rsidR="00384E88" w:rsidRPr="00384E88" w:rsidRDefault="00384E88" w:rsidP="00384E88">
      <w:pPr>
        <w:tabs>
          <w:tab w:val="left" w:pos="2115"/>
        </w:tabs>
        <w:ind w:firstLine="708"/>
        <w:rPr>
          <w:color w:val="auto"/>
          <w:sz w:val="24"/>
          <w:szCs w:val="24"/>
        </w:rPr>
      </w:pPr>
    </w:p>
    <w:p w:rsidR="00384E88" w:rsidRPr="00384E88" w:rsidRDefault="00E734BC" w:rsidP="00384E88">
      <w:pPr>
        <w:ind w:firstLine="708"/>
        <w:rPr>
          <w:color w:val="auto"/>
          <w:sz w:val="24"/>
          <w:szCs w:val="24"/>
          <w:lang w:val="fr-FR"/>
        </w:rPr>
      </w:pPr>
      <w:r>
        <w:rPr>
          <w:noProof/>
          <w:color w:val="auto"/>
          <w:sz w:val="24"/>
          <w:szCs w:val="24"/>
          <w:lang w:val="fr-FR" w:eastAsia="fr-FR" w:bidi="ar-SA"/>
        </w:rPr>
        <w:drawing>
          <wp:inline distT="0" distB="0" distL="0" distR="0">
            <wp:extent cx="704850" cy="1276350"/>
            <wp:effectExtent l="1905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5"/>
                    <a:srcRect/>
                    <a:stretch>
                      <a:fillRect/>
                    </a:stretch>
                  </pic:blipFill>
                  <pic:spPr bwMode="auto">
                    <a:xfrm>
                      <a:off x="0" y="0"/>
                      <a:ext cx="704850" cy="1276350"/>
                    </a:xfrm>
                    <a:prstGeom prst="rect">
                      <a:avLst/>
                    </a:prstGeom>
                    <a:noFill/>
                    <a:ln w="9525">
                      <a:noFill/>
                      <a:miter lim="800000"/>
                      <a:headEnd/>
                      <a:tailEnd/>
                    </a:ln>
                  </pic:spPr>
                </pic:pic>
              </a:graphicData>
            </a:graphic>
          </wp:inline>
        </w:drawing>
      </w:r>
      <w:r w:rsidR="00384E88" w:rsidRPr="00384E88">
        <w:rPr>
          <w:color w:val="auto"/>
          <w:sz w:val="24"/>
          <w:szCs w:val="24"/>
          <w:lang w:val="fr-FR"/>
        </w:rPr>
        <w:t xml:space="preserve">                                  </w:t>
      </w:r>
      <w:r>
        <w:rPr>
          <w:noProof/>
          <w:color w:val="auto"/>
          <w:sz w:val="24"/>
          <w:szCs w:val="24"/>
          <w:lang w:val="fr-FR" w:eastAsia="fr-FR" w:bidi="ar-SA"/>
        </w:rPr>
        <w:drawing>
          <wp:inline distT="0" distB="0" distL="0" distR="0">
            <wp:extent cx="2514600" cy="1562100"/>
            <wp:effectExtent l="1905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6"/>
                    <a:srcRect/>
                    <a:stretch>
                      <a:fillRect/>
                    </a:stretch>
                  </pic:blipFill>
                  <pic:spPr bwMode="auto">
                    <a:xfrm>
                      <a:off x="0" y="0"/>
                      <a:ext cx="2514600" cy="1562100"/>
                    </a:xfrm>
                    <a:prstGeom prst="rect">
                      <a:avLst/>
                    </a:prstGeom>
                    <a:noFill/>
                    <a:ln w="9525">
                      <a:noFill/>
                      <a:miter lim="800000"/>
                      <a:headEnd/>
                      <a:tailEnd/>
                    </a:ln>
                  </pic:spPr>
                </pic:pic>
              </a:graphicData>
            </a:graphic>
          </wp:inline>
        </w:drawing>
      </w:r>
    </w:p>
    <w:p w:rsidR="00384E88" w:rsidRPr="00384E88" w:rsidRDefault="00384E88" w:rsidP="00384E88">
      <w:pPr>
        <w:ind w:firstLine="708"/>
        <w:rPr>
          <w:color w:val="auto"/>
          <w:sz w:val="24"/>
          <w:szCs w:val="24"/>
          <w:lang w:val="fr-FR"/>
        </w:rPr>
      </w:pPr>
    </w:p>
    <w:p w:rsidR="00384E88" w:rsidRPr="00384E88" w:rsidRDefault="00384E88" w:rsidP="00384E88">
      <w:pPr>
        <w:ind w:firstLine="708"/>
        <w:rPr>
          <w:color w:val="auto"/>
          <w:sz w:val="24"/>
          <w:szCs w:val="24"/>
          <w:lang w:val="fr-FR"/>
        </w:rPr>
      </w:pPr>
    </w:p>
    <w:p w:rsidR="00384E88" w:rsidRPr="00384E88" w:rsidRDefault="00384E88" w:rsidP="00384E88">
      <w:pPr>
        <w:ind w:firstLine="708"/>
        <w:rPr>
          <w:color w:val="auto"/>
          <w:sz w:val="24"/>
          <w:szCs w:val="24"/>
          <w:lang w:val="fr-FR"/>
        </w:rPr>
      </w:pPr>
    </w:p>
    <w:p w:rsidR="00384E88" w:rsidRPr="00384E88" w:rsidRDefault="00384E88" w:rsidP="00384E88">
      <w:pPr>
        <w:ind w:firstLine="708"/>
        <w:rPr>
          <w:color w:val="auto"/>
          <w:sz w:val="24"/>
          <w:szCs w:val="24"/>
          <w:lang w:val="fr-FR"/>
        </w:rPr>
      </w:pPr>
    </w:p>
    <w:p w:rsidR="00384E88" w:rsidRPr="00384E88" w:rsidRDefault="00384E88" w:rsidP="00384E88">
      <w:pPr>
        <w:ind w:firstLine="708"/>
        <w:rPr>
          <w:color w:val="auto"/>
          <w:sz w:val="24"/>
          <w:szCs w:val="24"/>
          <w:lang w:val="fr-FR"/>
        </w:rPr>
      </w:pPr>
    </w:p>
    <w:p w:rsidR="00384E88" w:rsidRPr="00384E88" w:rsidRDefault="00384E88" w:rsidP="00334AB8">
      <w:pPr>
        <w:ind w:left="0"/>
        <w:rPr>
          <w:color w:val="auto"/>
          <w:sz w:val="24"/>
          <w:szCs w:val="24"/>
          <w:lang w:val="fr-FR"/>
        </w:rPr>
      </w:pPr>
    </w:p>
    <w:p w:rsidR="00384E88" w:rsidRPr="00384E88" w:rsidRDefault="00384E88" w:rsidP="00384E88">
      <w:pPr>
        <w:ind w:left="0"/>
        <w:rPr>
          <w:color w:val="auto"/>
          <w:sz w:val="24"/>
          <w:szCs w:val="24"/>
          <w:lang w:val="fr-FR"/>
        </w:rPr>
      </w:pPr>
      <w:r w:rsidRPr="00384E88">
        <w:rPr>
          <w:color w:val="auto"/>
          <w:sz w:val="24"/>
          <w:szCs w:val="24"/>
          <w:lang w:val="fr-FR"/>
        </w:rPr>
        <w:t>Travail à réaliser : À partir de ce montage, complète le schéma électrique du tractor utilisant cette même source d’énergie.</w:t>
      </w:r>
    </w:p>
    <w:p w:rsidR="00384E88" w:rsidRPr="00384E88" w:rsidRDefault="00384E88" w:rsidP="003055F4">
      <w:pPr>
        <w:ind w:left="0"/>
        <w:rPr>
          <w:color w:val="auto"/>
          <w:sz w:val="24"/>
          <w:szCs w:val="24"/>
          <w:lang w:val="fr-FR"/>
        </w:rPr>
      </w:pPr>
    </w:p>
    <w:tbl>
      <w:tblPr>
        <w:tblW w:w="1008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080"/>
      </w:tblGrid>
      <w:tr w:rsidR="00384E88" w:rsidRPr="00582962" w:rsidTr="003055F4">
        <w:trPr>
          <w:trHeight w:val="8082"/>
        </w:trPr>
        <w:tc>
          <w:tcPr>
            <w:tcW w:w="10080" w:type="dxa"/>
          </w:tcPr>
          <w:p w:rsidR="00384E88" w:rsidRPr="00384E88" w:rsidRDefault="00EE7333" w:rsidP="00885425">
            <w:pPr>
              <w:ind w:left="180" w:firstLine="708"/>
              <w:rPr>
                <w:color w:val="auto"/>
                <w:sz w:val="24"/>
                <w:szCs w:val="24"/>
                <w:lang w:val="fr-FR"/>
              </w:rPr>
            </w:pPr>
            <w:r w:rsidRPr="00EE7333">
              <w:rPr>
                <w:color w:val="auto"/>
                <w:sz w:val="24"/>
                <w:szCs w:val="24"/>
              </w:rPr>
            </w:r>
            <w:r w:rsidRPr="00EE7333">
              <w:rPr>
                <w:color w:val="auto"/>
                <w:sz w:val="24"/>
                <w:szCs w:val="24"/>
              </w:rPr>
              <w:pict>
                <v:group id="_x0000_s1357" editas="canvas" style="width:1in;height:1in;mso-position-horizontal-relative:char;mso-position-vertical-relative:line" coordorigin="7171,438" coordsize="1047,1047">
                  <o:lock v:ext="edit" aspectratio="t"/>
                  <v:shape id="_x0000_s1358" type="#_x0000_t75" style="position:absolute;left:7171;top:438;width:1047;height:1047" o:preferrelative="f">
                    <v:fill o:detectmouseclick="t"/>
                    <v:path o:extrusionok="t" o:connecttype="none"/>
                    <o:lock v:ext="edit" text="t"/>
                  </v:shape>
                  <v:oval id="_x0000_s1359" style="position:absolute;left:7564;top:831;width:525;height:523">
                    <v:textbox style="mso-next-textbox:#_x0000_s1359">
                      <w:txbxContent>
                        <w:p w:rsidR="00812E85" w:rsidRDefault="00812E85" w:rsidP="00384E88">
                          <w:r>
                            <w:t>M</w:t>
                          </w:r>
                        </w:p>
                      </w:txbxContent>
                    </v:textbox>
                  </v:oval>
                  <v:line id="_x0000_s1360" style="position:absolute;flip:x" from="7171,1092" to="7564,1092"/>
                  <v:line id="_x0000_s1361" style="position:absolute" from="8088,1092" to="8481,1092"/>
                  <w10:wrap type="none"/>
                  <w10:anchorlock/>
                </v:group>
              </w:pict>
            </w:r>
            <w:r w:rsidR="00384E88" w:rsidRPr="00384E88">
              <w:rPr>
                <w:color w:val="auto"/>
                <w:sz w:val="24"/>
                <w:szCs w:val="24"/>
                <w:lang w:val="fr-FR"/>
              </w:rPr>
              <w:t xml:space="preserve">        </w:t>
            </w:r>
            <w:r w:rsidR="00384E88" w:rsidRPr="00384E88">
              <w:rPr>
                <w:color w:val="auto"/>
                <w:sz w:val="24"/>
                <w:szCs w:val="24"/>
              </w:rPr>
              <w:object w:dxaOrig="1230" w:dyaOrig="1305">
                <v:shape id="_x0000_i1043" type="#_x0000_t75" style="width:61.5pt;height:65.25pt" o:ole="">
                  <v:imagedata r:id="rId41" o:title=""/>
                </v:shape>
                <o:OLEObject Type="Embed" ProgID="PBrush" ShapeID="_x0000_i1043" DrawAspect="Content" ObjectID="_1563347441" r:id="rId57"/>
              </w:object>
            </w:r>
            <w:r w:rsidR="00384E88" w:rsidRPr="00384E88">
              <w:rPr>
                <w:color w:val="auto"/>
                <w:sz w:val="24"/>
                <w:szCs w:val="24"/>
                <w:lang w:val="fr-FR"/>
              </w:rPr>
              <w:t xml:space="preserve">                            </w:t>
            </w:r>
            <w:r w:rsidR="00384E88" w:rsidRPr="00384E88">
              <w:rPr>
                <w:color w:val="auto"/>
                <w:sz w:val="24"/>
                <w:szCs w:val="24"/>
              </w:rPr>
              <w:object w:dxaOrig="2130" w:dyaOrig="1965">
                <v:shape id="_x0000_i1044" type="#_x0000_t75" style="width:106.5pt;height:98.25pt" o:ole="">
                  <v:imagedata r:id="rId39" o:title=""/>
                </v:shape>
                <o:OLEObject Type="Embed" ProgID="PBrush" ShapeID="_x0000_i1044" DrawAspect="Content" ObjectID="_1563347442" r:id="rId58"/>
              </w:object>
            </w:r>
          </w:p>
          <w:p w:rsidR="00384E88" w:rsidRPr="00384E88" w:rsidRDefault="00384E88" w:rsidP="00885425">
            <w:pPr>
              <w:ind w:left="180" w:firstLine="708"/>
              <w:rPr>
                <w:color w:val="auto"/>
                <w:sz w:val="24"/>
                <w:szCs w:val="24"/>
                <w:lang w:val="fr-FR"/>
              </w:rPr>
            </w:pPr>
            <w:r w:rsidRPr="00384E88">
              <w:rPr>
                <w:color w:val="auto"/>
                <w:sz w:val="24"/>
                <w:szCs w:val="24"/>
                <w:lang w:val="fr-FR"/>
              </w:rPr>
              <w:t xml:space="preserve">          Moteur              Commutateur 2 positions      Panneau solaire</w:t>
            </w:r>
          </w:p>
          <w:p w:rsidR="00384E88" w:rsidRPr="00384E88" w:rsidRDefault="00EE7333" w:rsidP="00885425">
            <w:pPr>
              <w:ind w:left="180" w:firstLine="708"/>
              <w:rPr>
                <w:color w:val="auto"/>
                <w:sz w:val="24"/>
                <w:szCs w:val="24"/>
                <w:lang w:val="fr-FR"/>
              </w:rPr>
            </w:pPr>
            <w:r w:rsidRPr="00EE7333">
              <w:rPr>
                <w:noProof/>
                <w:color w:val="auto"/>
                <w:sz w:val="24"/>
                <w:szCs w:val="24"/>
              </w:rPr>
              <w:pict>
                <v:line id="_x0000_s1390" style="position:absolute;left:0;text-align:left;flip:y;z-index:251667968" from="143.5pt,21.55pt" to="215.5pt,39.55pt"/>
              </w:pict>
            </w:r>
          </w:p>
          <w:p w:rsidR="00384E88" w:rsidRPr="00384E88" w:rsidRDefault="003055F4" w:rsidP="003055F4">
            <w:pPr>
              <w:ind w:left="0"/>
              <w:rPr>
                <w:color w:val="auto"/>
                <w:sz w:val="24"/>
                <w:szCs w:val="24"/>
                <w:lang w:val="fr-FR"/>
              </w:rPr>
            </w:pPr>
            <w:r>
              <w:rPr>
                <w:color w:val="auto"/>
                <w:sz w:val="24"/>
                <w:szCs w:val="24"/>
                <w:lang w:val="fr-FR"/>
              </w:rPr>
              <w:t xml:space="preserve">                               </w:t>
            </w:r>
            <w:r w:rsidR="00384E88" w:rsidRPr="00384E88">
              <w:rPr>
                <w:color w:val="auto"/>
                <w:sz w:val="24"/>
                <w:szCs w:val="24"/>
                <w:lang w:val="fr-FR"/>
              </w:rPr>
              <w:t xml:space="preserve"> Et des fils électriques                                       </w:t>
            </w:r>
            <w:r>
              <w:rPr>
                <w:color w:val="auto"/>
                <w:sz w:val="24"/>
                <w:szCs w:val="24"/>
                <w:lang w:val="fr-FR"/>
              </w:rPr>
              <w:t xml:space="preserve">               </w:t>
            </w:r>
            <w:r w:rsidR="00384E88" w:rsidRPr="00384E88">
              <w:rPr>
                <w:color w:val="auto"/>
                <w:sz w:val="24"/>
                <w:szCs w:val="24"/>
                <w:lang w:val="fr-FR"/>
              </w:rPr>
              <w:t xml:space="preserve">  Batterie</w:t>
            </w:r>
            <w:r w:rsidRPr="00384E88">
              <w:rPr>
                <w:color w:val="auto"/>
                <w:sz w:val="24"/>
                <w:szCs w:val="24"/>
              </w:rPr>
              <w:object w:dxaOrig="930" w:dyaOrig="795">
                <v:shape id="_x0000_i1045" type="#_x0000_t75" style="width:46.5pt;height:39.75pt" o:ole="">
                  <v:imagedata r:id="rId37" o:title=""/>
                </v:shape>
                <o:OLEObject Type="Embed" ProgID="PBrush" ShapeID="_x0000_i1045" DrawAspect="Content" ObjectID="_1563347443" r:id="rId59"/>
              </w:object>
            </w:r>
          </w:p>
          <w:p w:rsidR="00384E88" w:rsidRPr="00384E88" w:rsidRDefault="00384E88" w:rsidP="00885425">
            <w:pPr>
              <w:ind w:left="180" w:firstLine="708"/>
              <w:rPr>
                <w:color w:val="auto"/>
                <w:sz w:val="24"/>
                <w:szCs w:val="24"/>
                <w:lang w:val="fr-FR"/>
              </w:rPr>
            </w:pPr>
            <w:r w:rsidRPr="00384E88">
              <w:rPr>
                <w:color w:val="auto"/>
                <w:sz w:val="24"/>
                <w:szCs w:val="24"/>
                <w:lang w:val="fr-FR"/>
              </w:rPr>
              <w:t>Dessine le schéma électrique à partir des éléments ci-dessous :</w:t>
            </w:r>
          </w:p>
          <w:p w:rsidR="00384E88" w:rsidRPr="00384E88" w:rsidRDefault="00384E88" w:rsidP="003055F4">
            <w:pPr>
              <w:ind w:left="0"/>
              <w:rPr>
                <w:color w:val="auto"/>
                <w:sz w:val="24"/>
                <w:szCs w:val="24"/>
                <w:lang w:val="fr-FR"/>
              </w:rPr>
            </w:pPr>
          </w:p>
          <w:p w:rsidR="00384E88" w:rsidRPr="00384E88" w:rsidRDefault="00384E88" w:rsidP="00384E88">
            <w:pPr>
              <w:ind w:left="0"/>
              <w:rPr>
                <w:color w:val="auto"/>
                <w:sz w:val="24"/>
                <w:szCs w:val="24"/>
                <w:lang w:val="fr-FR"/>
              </w:rPr>
            </w:pPr>
          </w:p>
        </w:tc>
      </w:tr>
    </w:tbl>
    <w:p w:rsidR="00384E88" w:rsidRPr="00384E88" w:rsidRDefault="00384E88" w:rsidP="00384E88">
      <w:pPr>
        <w:ind w:firstLine="708"/>
        <w:rPr>
          <w:color w:val="auto"/>
          <w:sz w:val="24"/>
          <w:szCs w:val="24"/>
          <w:lang w:val="fr-FR"/>
        </w:rPr>
      </w:pPr>
    </w:p>
    <w:p w:rsidR="00384E88" w:rsidRPr="00384E88" w:rsidRDefault="00384E88" w:rsidP="00384E88">
      <w:pPr>
        <w:ind w:firstLine="708"/>
        <w:rPr>
          <w:color w:val="auto"/>
          <w:sz w:val="24"/>
          <w:szCs w:val="24"/>
          <w:lang w:val="fr-FR"/>
        </w:rPr>
      </w:pPr>
    </w:p>
    <w:p w:rsidR="00384E88" w:rsidRPr="00384E88" w:rsidRDefault="00384E88" w:rsidP="00384E88">
      <w:pPr>
        <w:ind w:firstLine="708"/>
        <w:rPr>
          <w:color w:val="auto"/>
          <w:sz w:val="24"/>
          <w:szCs w:val="24"/>
          <w:lang w:val="fr-FR"/>
        </w:rPr>
      </w:pPr>
    </w:p>
    <w:p w:rsidR="00384E88" w:rsidRPr="00384E88" w:rsidRDefault="00384E88" w:rsidP="00384E88">
      <w:pPr>
        <w:ind w:firstLine="708"/>
        <w:rPr>
          <w:color w:val="auto"/>
          <w:sz w:val="24"/>
          <w:szCs w:val="24"/>
          <w:lang w:val="fr-FR"/>
        </w:rPr>
      </w:pPr>
    </w:p>
    <w:p w:rsidR="00384E88" w:rsidRPr="00384E88" w:rsidRDefault="00384E88" w:rsidP="00384E88">
      <w:pPr>
        <w:ind w:firstLine="708"/>
        <w:rPr>
          <w:color w:val="auto"/>
          <w:sz w:val="24"/>
          <w:szCs w:val="24"/>
          <w:lang w:val="fr-FR"/>
        </w:rPr>
      </w:pPr>
    </w:p>
    <w:p w:rsidR="00384E88" w:rsidRPr="00384E88" w:rsidRDefault="00384E88" w:rsidP="00DD62EF">
      <w:pPr>
        <w:ind w:left="0"/>
        <w:rPr>
          <w:rFonts w:ascii="Comic Sans MS" w:hAnsi="Comic Sans MS"/>
          <w:lang w:val="fr-FR"/>
        </w:rPr>
      </w:pPr>
    </w:p>
    <w:p w:rsidR="00FD1339" w:rsidRPr="00C30D91" w:rsidRDefault="00EE7333" w:rsidP="00FD1339">
      <w:pPr>
        <w:ind w:left="0"/>
        <w:rPr>
          <w:bCs/>
          <w:i/>
          <w:color w:val="auto"/>
          <w:sz w:val="24"/>
          <w:szCs w:val="24"/>
          <w:lang w:val="fr-FR"/>
        </w:rPr>
      </w:pPr>
      <w:r>
        <w:lastRenderedPageBreak/>
        <w:pict>
          <v:shape id="_x0000_i1046" type="#_x0000_t144" style="width:466.5pt;height:39pt" fillcolor="black">
            <v:shadow color="#868686"/>
            <v:textpath style="font-family:&quot;Arial Black&quot;;font-size:28pt" fitshape="t" trim="t" string="Module n°4 : Comment vivre plusieurs années sur Mars ?"/>
          </v:shape>
        </w:pict>
      </w:r>
    </w:p>
    <w:p w:rsidR="00FD1339" w:rsidRPr="00AB7133" w:rsidRDefault="00FD1339" w:rsidP="00FD1339">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t>Thème de la séquence</w:t>
      </w:r>
      <w:r w:rsidR="00334AB8">
        <w:rPr>
          <w:lang w:val="fr-FR" w:eastAsia="fr-FR"/>
        </w:rPr>
        <w:t xml:space="preserve"> N°</w:t>
      </w:r>
      <w:r w:rsidR="00E87EFA">
        <w:rPr>
          <w:lang w:val="fr-FR" w:eastAsia="fr-FR"/>
        </w:rPr>
        <w:t>5</w:t>
      </w:r>
      <w:r>
        <w:rPr>
          <w:lang w:val="fr-FR" w:eastAsia="fr-FR"/>
        </w:rPr>
        <w:t xml:space="preserve"> : Choix des matériaux</w:t>
      </w:r>
    </w:p>
    <w:p w:rsidR="00FD1339" w:rsidRDefault="00FD1339" w:rsidP="00FD1339">
      <w:pPr>
        <w:ind w:left="0"/>
        <w:rPr>
          <w:lang w:val="fr-FR"/>
        </w:rPr>
      </w:pPr>
    </w:p>
    <w:p w:rsidR="00FD1339" w:rsidRPr="0052086F" w:rsidRDefault="00FD1339" w:rsidP="00FD1339">
      <w:pPr>
        <w:ind w:left="0"/>
        <w:rPr>
          <w:color w:val="auto"/>
          <w:sz w:val="22"/>
          <w:szCs w:val="22"/>
          <w:u w:val="single"/>
          <w:lang w:val="fr-FR" w:eastAsia="fr-FR" w:bidi="ar-SA"/>
        </w:rPr>
      </w:pPr>
      <w:r w:rsidRPr="0052086F">
        <w:rPr>
          <w:color w:val="auto"/>
          <w:sz w:val="22"/>
          <w:szCs w:val="22"/>
          <w:u w:val="single"/>
          <w:lang w:val="fr-FR" w:eastAsia="fr-FR" w:bidi="ar-SA"/>
        </w:rPr>
        <w:t xml:space="preserve">Compétences développées : </w:t>
      </w:r>
    </w:p>
    <w:p w:rsidR="009263B7" w:rsidRDefault="009263B7" w:rsidP="006F16E7">
      <w:pPr>
        <w:numPr>
          <w:ilvl w:val="0"/>
          <w:numId w:val="47"/>
        </w:numPr>
        <w:spacing w:after="0" w:line="240" w:lineRule="auto"/>
        <w:jc w:val="both"/>
        <w:rPr>
          <w:color w:val="000000"/>
          <w:sz w:val="24"/>
          <w:szCs w:val="24"/>
          <w:lang w:val="fr-FR" w:eastAsia="fr-FR" w:bidi="ar-SA"/>
        </w:rPr>
      </w:pPr>
      <w:r>
        <w:rPr>
          <w:color w:val="000000"/>
          <w:sz w:val="24"/>
          <w:szCs w:val="24"/>
          <w:lang w:val="fr-FR" w:eastAsia="fr-FR" w:bidi="ar-SA"/>
        </w:rPr>
        <w:t>Pratiquer des démarches scientifiques et technologiqu</w:t>
      </w:r>
      <w:r w:rsidR="009320E7">
        <w:rPr>
          <w:color w:val="000000"/>
          <w:sz w:val="24"/>
          <w:szCs w:val="24"/>
          <w:lang w:val="fr-FR" w:eastAsia="fr-FR" w:bidi="ar-SA"/>
        </w:rPr>
        <w:t>es. CT1.</w:t>
      </w:r>
    </w:p>
    <w:p w:rsidR="001F1D00" w:rsidRDefault="006F16E7" w:rsidP="006F16E7">
      <w:pPr>
        <w:numPr>
          <w:ilvl w:val="0"/>
          <w:numId w:val="47"/>
        </w:numPr>
        <w:spacing w:after="0" w:line="240" w:lineRule="auto"/>
        <w:jc w:val="both"/>
        <w:rPr>
          <w:color w:val="000000"/>
          <w:sz w:val="24"/>
          <w:szCs w:val="24"/>
          <w:lang w:val="fr-FR" w:eastAsia="fr-FR" w:bidi="ar-SA"/>
        </w:rPr>
      </w:pPr>
      <w:r w:rsidRPr="006F16E7">
        <w:rPr>
          <w:color w:val="000000"/>
          <w:sz w:val="24"/>
          <w:szCs w:val="24"/>
          <w:lang w:val="fr-FR" w:eastAsia="fr-FR" w:bidi="ar-SA"/>
        </w:rPr>
        <w:t>Identifier les principales familles de matériaux.</w:t>
      </w:r>
      <w:r w:rsidR="009320E7">
        <w:rPr>
          <w:color w:val="000000"/>
          <w:sz w:val="24"/>
          <w:szCs w:val="24"/>
          <w:lang w:val="fr-FR" w:eastAsia="fr-FR" w:bidi="ar-SA"/>
        </w:rPr>
        <w:t xml:space="preserve"> CT2.2</w:t>
      </w:r>
      <w:r>
        <w:rPr>
          <w:color w:val="000000"/>
          <w:sz w:val="24"/>
          <w:szCs w:val="24"/>
          <w:lang w:val="fr-FR" w:eastAsia="fr-FR" w:bidi="ar-SA"/>
        </w:rPr>
        <w:t>, MOT3.1.</w:t>
      </w:r>
    </w:p>
    <w:tbl>
      <w:tblPr>
        <w:tblW w:w="8979" w:type="dxa"/>
        <w:tblInd w:w="496" w:type="dxa"/>
        <w:tblCellMar>
          <w:left w:w="70" w:type="dxa"/>
          <w:right w:w="70" w:type="dxa"/>
        </w:tblCellMar>
        <w:tblLook w:val="04A0"/>
      </w:tblPr>
      <w:tblGrid>
        <w:gridCol w:w="799"/>
        <w:gridCol w:w="8180"/>
      </w:tblGrid>
      <w:tr w:rsidR="00444406" w:rsidRPr="00582962" w:rsidTr="00444406">
        <w:trPr>
          <w:trHeight w:val="915"/>
        </w:trPr>
        <w:tc>
          <w:tcPr>
            <w:tcW w:w="799" w:type="dxa"/>
            <w:tcBorders>
              <w:top w:val="nil"/>
              <w:left w:val="nil"/>
              <w:bottom w:val="nil"/>
              <w:right w:val="single" w:sz="8" w:space="0" w:color="auto"/>
            </w:tcBorders>
            <w:shd w:val="clear" w:color="000000" w:fill="DAEEF3"/>
            <w:hideMark/>
          </w:tcPr>
          <w:p w:rsidR="00444406" w:rsidRPr="00444406" w:rsidRDefault="00444406" w:rsidP="00444406">
            <w:pPr>
              <w:spacing w:after="0" w:line="240" w:lineRule="auto"/>
              <w:ind w:left="0"/>
              <w:jc w:val="center"/>
              <w:rPr>
                <w:color w:val="000000"/>
                <w:sz w:val="22"/>
                <w:szCs w:val="22"/>
                <w:lang w:val="fr-FR" w:eastAsia="fr-FR" w:bidi="ar-SA"/>
              </w:rPr>
            </w:pPr>
            <w:r w:rsidRPr="00444406">
              <w:rPr>
                <w:color w:val="000000"/>
                <w:sz w:val="22"/>
                <w:szCs w:val="22"/>
                <w:lang w:val="fr-FR" w:eastAsia="fr-FR" w:bidi="ar-SA"/>
              </w:rPr>
              <w:t>CT 6.1</w:t>
            </w:r>
          </w:p>
        </w:tc>
        <w:tc>
          <w:tcPr>
            <w:tcW w:w="8180" w:type="dxa"/>
            <w:tcBorders>
              <w:top w:val="single" w:sz="4" w:space="0" w:color="auto"/>
              <w:left w:val="single" w:sz="4" w:space="0" w:color="auto"/>
              <w:bottom w:val="single" w:sz="4" w:space="0" w:color="auto"/>
              <w:right w:val="nil"/>
            </w:tcBorders>
            <w:shd w:val="clear" w:color="auto" w:fill="auto"/>
            <w:vAlign w:val="bottom"/>
            <w:hideMark/>
          </w:tcPr>
          <w:p w:rsidR="00444406" w:rsidRPr="00444406" w:rsidRDefault="00444406" w:rsidP="00444406">
            <w:pPr>
              <w:spacing w:after="0" w:line="240" w:lineRule="auto"/>
              <w:ind w:left="0"/>
              <w:rPr>
                <w:color w:val="000000"/>
                <w:sz w:val="22"/>
                <w:szCs w:val="22"/>
                <w:lang w:val="fr-FR" w:eastAsia="fr-FR" w:bidi="ar-SA"/>
              </w:rPr>
            </w:pPr>
            <w:r w:rsidRPr="00444406">
              <w:rPr>
                <w:color w:val="000000"/>
                <w:sz w:val="22"/>
                <w:szCs w:val="22"/>
                <w:lang w:val="fr-FR" w:eastAsia="fr-FR" w:bidi="ar-SA"/>
              </w:rPr>
              <w:t>Relier des connaissances acquises en sciences et technologie à des questions de santé, de sécurité et d’environnement.</w:t>
            </w:r>
          </w:p>
        </w:tc>
      </w:tr>
      <w:tr w:rsidR="00444406" w:rsidRPr="00582962" w:rsidTr="00444406">
        <w:trPr>
          <w:trHeight w:val="615"/>
        </w:trPr>
        <w:tc>
          <w:tcPr>
            <w:tcW w:w="799" w:type="dxa"/>
            <w:tcBorders>
              <w:top w:val="nil"/>
              <w:left w:val="nil"/>
              <w:bottom w:val="nil"/>
              <w:right w:val="single" w:sz="8" w:space="0" w:color="auto"/>
            </w:tcBorders>
            <w:shd w:val="clear" w:color="000000" w:fill="DAEEF3"/>
            <w:hideMark/>
          </w:tcPr>
          <w:p w:rsidR="00444406" w:rsidRPr="00444406" w:rsidRDefault="00444406" w:rsidP="00444406">
            <w:pPr>
              <w:spacing w:after="0" w:line="240" w:lineRule="auto"/>
              <w:ind w:left="0"/>
              <w:jc w:val="center"/>
              <w:rPr>
                <w:color w:val="000000"/>
                <w:sz w:val="22"/>
                <w:szCs w:val="22"/>
                <w:lang w:val="fr-FR" w:eastAsia="fr-FR" w:bidi="ar-SA"/>
              </w:rPr>
            </w:pPr>
            <w:r w:rsidRPr="00444406">
              <w:rPr>
                <w:color w:val="000000"/>
                <w:sz w:val="22"/>
                <w:szCs w:val="22"/>
                <w:lang w:val="fr-FR" w:eastAsia="fr-FR" w:bidi="ar-SA"/>
              </w:rPr>
              <w:t>CT 6.2</w:t>
            </w:r>
          </w:p>
        </w:tc>
        <w:tc>
          <w:tcPr>
            <w:tcW w:w="8180" w:type="dxa"/>
            <w:tcBorders>
              <w:top w:val="nil"/>
              <w:left w:val="nil"/>
              <w:bottom w:val="single" w:sz="8" w:space="0" w:color="auto"/>
              <w:right w:val="nil"/>
            </w:tcBorders>
            <w:shd w:val="clear" w:color="auto" w:fill="auto"/>
            <w:vAlign w:val="bottom"/>
            <w:hideMark/>
          </w:tcPr>
          <w:p w:rsidR="00444406" w:rsidRPr="00444406" w:rsidRDefault="00444406" w:rsidP="00444406">
            <w:pPr>
              <w:spacing w:after="0" w:line="240" w:lineRule="auto"/>
              <w:ind w:left="0"/>
              <w:rPr>
                <w:color w:val="000000"/>
                <w:sz w:val="22"/>
                <w:szCs w:val="22"/>
                <w:lang w:val="fr-FR" w:eastAsia="fr-FR" w:bidi="ar-SA"/>
              </w:rPr>
            </w:pPr>
            <w:r w:rsidRPr="00444406">
              <w:rPr>
                <w:color w:val="000000"/>
                <w:sz w:val="22"/>
                <w:szCs w:val="22"/>
                <w:lang w:val="fr-FR" w:eastAsia="fr-FR" w:bidi="ar-SA"/>
              </w:rPr>
              <w:t>Mettre en œuvre une action responsable et citoyenne, individuellement ou collectivement, en et hors milieu scolaire, et en témoigner.</w:t>
            </w:r>
          </w:p>
        </w:tc>
      </w:tr>
      <w:tr w:rsidR="002B1B91" w:rsidRPr="00582962" w:rsidTr="002B1B91">
        <w:trPr>
          <w:trHeight w:val="615"/>
        </w:trPr>
        <w:tc>
          <w:tcPr>
            <w:tcW w:w="799" w:type="dxa"/>
            <w:tcBorders>
              <w:top w:val="nil"/>
              <w:left w:val="nil"/>
              <w:bottom w:val="nil"/>
              <w:right w:val="single" w:sz="8" w:space="0" w:color="auto"/>
            </w:tcBorders>
            <w:shd w:val="clear" w:color="000000" w:fill="DAEEF3"/>
            <w:hideMark/>
          </w:tcPr>
          <w:p w:rsidR="002B1B91" w:rsidRPr="002B1B91" w:rsidRDefault="002B1B91" w:rsidP="002B1B91">
            <w:pPr>
              <w:spacing w:after="0" w:line="240" w:lineRule="auto"/>
              <w:ind w:left="0"/>
              <w:jc w:val="center"/>
              <w:rPr>
                <w:color w:val="000000"/>
                <w:sz w:val="22"/>
                <w:szCs w:val="22"/>
                <w:lang w:val="fr-FR" w:eastAsia="fr-FR" w:bidi="ar-SA"/>
              </w:rPr>
            </w:pPr>
            <w:r w:rsidRPr="002B1B91">
              <w:rPr>
                <w:color w:val="000000"/>
                <w:sz w:val="22"/>
                <w:szCs w:val="22"/>
                <w:lang w:val="fr-FR" w:eastAsia="fr-FR" w:bidi="ar-SA"/>
              </w:rPr>
              <w:t>CT 3.5</w:t>
            </w:r>
          </w:p>
        </w:tc>
        <w:tc>
          <w:tcPr>
            <w:tcW w:w="8180" w:type="dxa"/>
            <w:tcBorders>
              <w:top w:val="nil"/>
              <w:left w:val="nil"/>
              <w:bottom w:val="single" w:sz="8" w:space="0" w:color="auto"/>
              <w:right w:val="nil"/>
            </w:tcBorders>
            <w:shd w:val="clear" w:color="auto" w:fill="auto"/>
            <w:vAlign w:val="bottom"/>
            <w:hideMark/>
          </w:tcPr>
          <w:p w:rsidR="002B1B91" w:rsidRPr="002B1B91" w:rsidRDefault="002B1B91" w:rsidP="002B1B91">
            <w:pPr>
              <w:spacing w:after="0" w:line="240" w:lineRule="auto"/>
              <w:ind w:left="0"/>
              <w:rPr>
                <w:color w:val="000000"/>
                <w:sz w:val="22"/>
                <w:szCs w:val="22"/>
                <w:lang w:val="fr-FR" w:eastAsia="fr-FR" w:bidi="ar-SA"/>
              </w:rPr>
            </w:pPr>
            <w:r w:rsidRPr="002B1B91">
              <w:rPr>
                <w:color w:val="000000"/>
                <w:sz w:val="22"/>
                <w:szCs w:val="22"/>
                <w:lang w:val="fr-FR" w:eastAsia="fr-FR" w:bidi="ar-SA"/>
              </w:rPr>
              <w:t>Effectuer des recherches bibliographiques simples et ciblées. Extraire les informations pertinentes d’un document et les mettre en relation pour répondre à une question.</w:t>
            </w:r>
          </w:p>
        </w:tc>
      </w:tr>
      <w:tr w:rsidR="002B1B91" w:rsidRPr="00582962" w:rsidTr="002B1B91">
        <w:trPr>
          <w:trHeight w:val="615"/>
        </w:trPr>
        <w:tc>
          <w:tcPr>
            <w:tcW w:w="799" w:type="dxa"/>
            <w:tcBorders>
              <w:top w:val="nil"/>
              <w:left w:val="nil"/>
              <w:bottom w:val="nil"/>
              <w:right w:val="single" w:sz="8" w:space="0" w:color="auto"/>
            </w:tcBorders>
            <w:shd w:val="clear" w:color="000000" w:fill="DAEEF3"/>
            <w:hideMark/>
          </w:tcPr>
          <w:p w:rsidR="002B1B91" w:rsidRPr="002B1B91" w:rsidRDefault="002B1B91" w:rsidP="002B1B91">
            <w:pPr>
              <w:spacing w:after="0" w:line="240" w:lineRule="auto"/>
              <w:ind w:left="0"/>
              <w:jc w:val="center"/>
              <w:rPr>
                <w:color w:val="000000"/>
                <w:sz w:val="22"/>
                <w:szCs w:val="22"/>
                <w:lang w:val="fr-FR" w:eastAsia="fr-FR" w:bidi="ar-SA"/>
              </w:rPr>
            </w:pPr>
            <w:r w:rsidRPr="002B1B91">
              <w:rPr>
                <w:color w:val="000000"/>
                <w:sz w:val="22"/>
                <w:szCs w:val="22"/>
                <w:lang w:val="fr-FR" w:eastAsia="fr-FR" w:bidi="ar-SA"/>
              </w:rPr>
              <w:t>CT 3.3</w:t>
            </w:r>
          </w:p>
        </w:tc>
        <w:tc>
          <w:tcPr>
            <w:tcW w:w="8180" w:type="dxa"/>
            <w:tcBorders>
              <w:top w:val="nil"/>
              <w:left w:val="nil"/>
              <w:bottom w:val="single" w:sz="8" w:space="0" w:color="auto"/>
              <w:right w:val="nil"/>
            </w:tcBorders>
            <w:shd w:val="clear" w:color="auto" w:fill="auto"/>
            <w:vAlign w:val="bottom"/>
            <w:hideMark/>
          </w:tcPr>
          <w:p w:rsidR="002B1B91" w:rsidRPr="002B1B91" w:rsidRDefault="002B1B91" w:rsidP="002B1B91">
            <w:pPr>
              <w:spacing w:after="0" w:line="240" w:lineRule="auto"/>
              <w:ind w:left="0"/>
              <w:rPr>
                <w:color w:val="000000"/>
                <w:sz w:val="22"/>
                <w:szCs w:val="22"/>
                <w:lang w:val="fr-FR" w:eastAsia="fr-FR" w:bidi="ar-SA"/>
              </w:rPr>
            </w:pPr>
            <w:r w:rsidRPr="002B1B91">
              <w:rPr>
                <w:color w:val="000000"/>
                <w:sz w:val="22"/>
                <w:szCs w:val="22"/>
                <w:lang w:val="fr-FR" w:eastAsia="fr-FR" w:bidi="ar-SA"/>
              </w:rPr>
              <w:t>Garder une trace écrite ou numérique des recherches, des observations et des expériences réalisées.</w:t>
            </w:r>
          </w:p>
        </w:tc>
      </w:tr>
    </w:tbl>
    <w:p w:rsidR="00444406" w:rsidRDefault="00444406" w:rsidP="00444406">
      <w:pPr>
        <w:spacing w:after="0" w:line="240" w:lineRule="auto"/>
        <w:ind w:left="1440"/>
        <w:jc w:val="both"/>
        <w:rPr>
          <w:color w:val="000000"/>
          <w:sz w:val="24"/>
          <w:szCs w:val="24"/>
          <w:lang w:val="fr-FR" w:eastAsia="fr-FR" w:bidi="ar-SA"/>
        </w:rPr>
      </w:pPr>
    </w:p>
    <w:p w:rsidR="006F16E7" w:rsidRPr="006F16E7" w:rsidRDefault="006F16E7" w:rsidP="006F16E7">
      <w:pPr>
        <w:spacing w:after="0" w:line="240" w:lineRule="auto"/>
        <w:ind w:left="0"/>
        <w:jc w:val="both"/>
        <w:rPr>
          <w:color w:val="000000"/>
          <w:sz w:val="24"/>
          <w:szCs w:val="24"/>
          <w:lang w:val="fr-FR" w:eastAsia="fr-FR" w:bidi="ar-SA"/>
        </w:rPr>
      </w:pPr>
      <w:r>
        <w:rPr>
          <w:color w:val="000000"/>
          <w:sz w:val="24"/>
          <w:szCs w:val="24"/>
          <w:lang w:val="fr-FR" w:eastAsia="fr-FR" w:bidi="ar-SA"/>
        </w:rPr>
        <w:t xml:space="preserve">Connaissances : </w:t>
      </w:r>
    </w:p>
    <w:p w:rsidR="006F16E7" w:rsidRDefault="006F16E7" w:rsidP="006F16E7">
      <w:pPr>
        <w:numPr>
          <w:ilvl w:val="0"/>
          <w:numId w:val="47"/>
        </w:numPr>
        <w:spacing w:after="0" w:line="240" w:lineRule="auto"/>
        <w:jc w:val="both"/>
        <w:rPr>
          <w:color w:val="000000"/>
          <w:sz w:val="22"/>
          <w:szCs w:val="22"/>
          <w:lang w:val="fr-FR" w:eastAsia="fr-FR" w:bidi="ar-SA"/>
        </w:rPr>
      </w:pPr>
      <w:r>
        <w:rPr>
          <w:color w:val="000000"/>
          <w:sz w:val="22"/>
          <w:szCs w:val="22"/>
          <w:lang w:val="fr-FR" w:eastAsia="fr-FR" w:bidi="ar-SA"/>
        </w:rPr>
        <w:t>Familles des matériaux. MOT.3.1.1</w:t>
      </w:r>
    </w:p>
    <w:p w:rsidR="006F16E7" w:rsidRDefault="006F16E7" w:rsidP="006F16E7">
      <w:pPr>
        <w:numPr>
          <w:ilvl w:val="0"/>
          <w:numId w:val="47"/>
        </w:numPr>
        <w:spacing w:after="0" w:line="240" w:lineRule="auto"/>
        <w:jc w:val="both"/>
        <w:rPr>
          <w:color w:val="000000"/>
          <w:sz w:val="22"/>
          <w:szCs w:val="22"/>
          <w:lang w:val="fr-FR" w:eastAsia="fr-FR" w:bidi="ar-SA"/>
        </w:rPr>
      </w:pPr>
      <w:r w:rsidRPr="006F16E7">
        <w:rPr>
          <w:color w:val="000000"/>
          <w:sz w:val="22"/>
          <w:szCs w:val="22"/>
          <w:lang w:val="fr-FR" w:eastAsia="fr-FR" w:bidi="ar-SA"/>
        </w:rPr>
        <w:t>Caractéristiques et propriétés</w:t>
      </w:r>
      <w:r>
        <w:rPr>
          <w:color w:val="000000"/>
          <w:sz w:val="22"/>
          <w:szCs w:val="22"/>
          <w:lang w:val="fr-FR" w:eastAsia="fr-FR" w:bidi="ar-SA"/>
        </w:rPr>
        <w:t xml:space="preserve"> </w:t>
      </w:r>
      <w:r w:rsidRPr="006F16E7">
        <w:rPr>
          <w:color w:val="000000"/>
          <w:sz w:val="22"/>
          <w:szCs w:val="22"/>
          <w:lang w:val="fr-FR" w:eastAsia="fr-FR" w:bidi="ar-SA"/>
        </w:rPr>
        <w:t>(aptitude au façonnage..)</w:t>
      </w:r>
      <w:r>
        <w:rPr>
          <w:color w:val="000000"/>
          <w:sz w:val="22"/>
          <w:szCs w:val="22"/>
          <w:lang w:val="fr-FR" w:eastAsia="fr-FR" w:bidi="ar-SA"/>
        </w:rPr>
        <w:t>.</w:t>
      </w:r>
      <w:r w:rsidRPr="006F16E7">
        <w:rPr>
          <w:color w:val="000000"/>
          <w:sz w:val="22"/>
          <w:szCs w:val="22"/>
          <w:lang w:val="fr-FR" w:eastAsia="fr-FR" w:bidi="ar-SA"/>
        </w:rPr>
        <w:t xml:space="preserve"> </w:t>
      </w:r>
      <w:r>
        <w:rPr>
          <w:color w:val="000000"/>
          <w:sz w:val="22"/>
          <w:szCs w:val="22"/>
          <w:lang w:val="fr-FR" w:eastAsia="fr-FR" w:bidi="ar-SA"/>
        </w:rPr>
        <w:t>MOT.3.1.2</w:t>
      </w:r>
    </w:p>
    <w:p w:rsidR="006F16E7" w:rsidRDefault="006F16E7" w:rsidP="006F16E7">
      <w:pPr>
        <w:numPr>
          <w:ilvl w:val="0"/>
          <w:numId w:val="47"/>
        </w:numPr>
        <w:spacing w:after="0" w:line="240" w:lineRule="auto"/>
        <w:jc w:val="both"/>
        <w:rPr>
          <w:color w:val="000000"/>
          <w:sz w:val="22"/>
          <w:szCs w:val="22"/>
          <w:lang w:val="fr-FR" w:eastAsia="fr-FR" w:bidi="ar-SA"/>
        </w:rPr>
      </w:pPr>
      <w:r w:rsidRPr="006F16E7">
        <w:rPr>
          <w:color w:val="000000"/>
          <w:sz w:val="22"/>
          <w:szCs w:val="22"/>
          <w:lang w:val="fr-FR" w:eastAsia="fr-FR" w:bidi="ar-SA"/>
        </w:rPr>
        <w:t>Impact environnemental</w:t>
      </w:r>
      <w:r>
        <w:rPr>
          <w:color w:val="000000"/>
          <w:sz w:val="22"/>
          <w:szCs w:val="22"/>
          <w:lang w:val="fr-FR" w:eastAsia="fr-FR" w:bidi="ar-SA"/>
        </w:rPr>
        <w:t>. MOT.3.1.2</w:t>
      </w:r>
    </w:p>
    <w:p w:rsidR="002B1B91" w:rsidRDefault="002B1B91" w:rsidP="002B1B91">
      <w:pPr>
        <w:spacing w:after="0" w:line="240" w:lineRule="auto"/>
        <w:ind w:left="1440"/>
        <w:jc w:val="both"/>
        <w:rPr>
          <w:color w:val="000000"/>
          <w:sz w:val="22"/>
          <w:szCs w:val="22"/>
          <w:lang w:val="fr-FR" w:eastAsia="fr-FR" w:bidi="ar-SA"/>
        </w:rPr>
      </w:pPr>
    </w:p>
    <w:p w:rsidR="006F16E7" w:rsidRPr="001F1D00" w:rsidRDefault="006F16E7" w:rsidP="006F16E7">
      <w:pPr>
        <w:spacing w:after="0" w:line="240" w:lineRule="auto"/>
        <w:ind w:left="1440"/>
        <w:jc w:val="both"/>
        <w:rPr>
          <w:color w:val="000000"/>
          <w:sz w:val="22"/>
          <w:szCs w:val="22"/>
          <w:lang w:val="fr-FR" w:eastAsia="fr-FR" w:bidi="ar-SA"/>
        </w:rPr>
      </w:pPr>
    </w:p>
    <w:p w:rsidR="00FD1339" w:rsidRPr="004C26C7" w:rsidRDefault="00FD1339" w:rsidP="00FD1339">
      <w:pPr>
        <w:ind w:left="0"/>
        <w:jc w:val="both"/>
        <w:rPr>
          <w:color w:val="auto"/>
          <w:sz w:val="24"/>
          <w:szCs w:val="24"/>
          <w:lang w:val="fr-FR"/>
        </w:rPr>
      </w:pPr>
      <w:r w:rsidRPr="0052086F">
        <w:rPr>
          <w:b/>
          <w:color w:val="auto"/>
          <w:sz w:val="24"/>
          <w:szCs w:val="24"/>
          <w:lang w:val="fr-FR"/>
        </w:rPr>
        <w:t>Problématique de la thématique</w:t>
      </w:r>
      <w:r w:rsidRPr="0052086F">
        <w:rPr>
          <w:color w:val="auto"/>
          <w:sz w:val="24"/>
          <w:szCs w:val="24"/>
          <w:lang w:val="fr-FR"/>
        </w:rPr>
        <w:t>:</w:t>
      </w:r>
      <w:r>
        <w:rPr>
          <w:color w:val="auto"/>
          <w:sz w:val="24"/>
          <w:szCs w:val="24"/>
          <w:lang w:val="fr-FR"/>
        </w:rPr>
        <w:t xml:space="preserve"> Quels matériaux choisirent suivant ces caractéristiques </w:t>
      </w:r>
      <w:r w:rsidRPr="0052086F">
        <w:rPr>
          <w:color w:val="auto"/>
          <w:sz w:val="24"/>
          <w:szCs w:val="24"/>
          <w:lang w:val="fr-FR"/>
        </w:rPr>
        <w:t>?</w:t>
      </w:r>
    </w:p>
    <w:p w:rsidR="00FD1339" w:rsidRPr="00D54E64" w:rsidRDefault="00FD1339" w:rsidP="00FD1339">
      <w:pPr>
        <w:ind w:left="0"/>
        <w:jc w:val="both"/>
        <w:rPr>
          <w:b/>
          <w:color w:val="auto"/>
          <w:sz w:val="24"/>
          <w:szCs w:val="24"/>
          <w:lang w:val="fr-FR"/>
        </w:rPr>
      </w:pPr>
      <w:r w:rsidRPr="00D54E64">
        <w:rPr>
          <w:b/>
          <w:color w:val="auto"/>
          <w:sz w:val="24"/>
          <w:szCs w:val="24"/>
          <w:lang w:val="fr-FR"/>
        </w:rPr>
        <w:t>Séance n°1 : l</w:t>
      </w:r>
      <w:r>
        <w:rPr>
          <w:b/>
          <w:color w:val="auto"/>
          <w:sz w:val="24"/>
          <w:szCs w:val="24"/>
          <w:lang w:val="fr-FR"/>
        </w:rPr>
        <w:t>es caractéristiques des matériaux</w:t>
      </w:r>
      <w:r w:rsidRPr="00D54E64">
        <w:rPr>
          <w:b/>
          <w:color w:val="auto"/>
          <w:sz w:val="24"/>
          <w:szCs w:val="24"/>
          <w:lang w:val="fr-FR"/>
        </w:rPr>
        <w:t xml:space="preserve">. </w:t>
      </w:r>
    </w:p>
    <w:p w:rsidR="000E7B10" w:rsidRPr="004C26C7" w:rsidRDefault="000E7B10" w:rsidP="000E7B10">
      <w:pPr>
        <w:shd w:val="clear" w:color="auto" w:fill="F2F2F2"/>
        <w:tabs>
          <w:tab w:val="left" w:pos="1640"/>
        </w:tabs>
        <w:ind w:left="0"/>
        <w:rPr>
          <w:b/>
          <w:bCs/>
          <w:color w:val="auto"/>
          <w:sz w:val="24"/>
          <w:szCs w:val="24"/>
          <w:lang w:val="fr-FR"/>
        </w:rPr>
      </w:pPr>
      <w:r w:rsidRPr="004C26C7">
        <w:rPr>
          <w:b/>
          <w:bCs/>
          <w:color w:val="auto"/>
          <w:sz w:val="24"/>
          <w:szCs w:val="24"/>
          <w:lang w:val="fr-FR"/>
        </w:rPr>
        <w:t>Les grandes familles de matériaux. Comment les matériaux sont-ils regroupés ?</w:t>
      </w:r>
    </w:p>
    <w:p w:rsidR="000E7B10" w:rsidRPr="004C26C7" w:rsidRDefault="000E7B10" w:rsidP="000E7B10">
      <w:pPr>
        <w:tabs>
          <w:tab w:val="left" w:pos="1640"/>
        </w:tabs>
        <w:ind w:left="0"/>
        <w:rPr>
          <w:b/>
          <w:bCs/>
          <w:color w:val="auto"/>
          <w:sz w:val="24"/>
          <w:szCs w:val="24"/>
          <w:lang w:val="fr-FR"/>
        </w:rPr>
      </w:pPr>
      <w:r w:rsidRPr="004C26C7">
        <w:rPr>
          <w:b/>
          <w:bCs/>
          <w:color w:val="auto"/>
          <w:sz w:val="24"/>
          <w:szCs w:val="24"/>
          <w:lang w:val="fr-FR"/>
        </w:rPr>
        <w:t>Reconnaitre les matériaux utilisés en indiquant notamment leur aptitude au façonnage, leur résistance à la corrosion et leur impact sur l’environnement.</w:t>
      </w:r>
    </w:p>
    <w:p w:rsidR="000E7B10" w:rsidRPr="004C26C7" w:rsidRDefault="000E7B10" w:rsidP="000E7B10">
      <w:pPr>
        <w:tabs>
          <w:tab w:val="left" w:pos="1640"/>
        </w:tabs>
        <w:ind w:left="0"/>
        <w:rPr>
          <w:b/>
          <w:bCs/>
          <w:color w:val="auto"/>
          <w:sz w:val="24"/>
          <w:szCs w:val="24"/>
          <w:lang w:val="fr-FR"/>
        </w:rPr>
      </w:pPr>
      <w:r w:rsidRPr="004C26C7">
        <w:rPr>
          <w:b/>
          <w:bCs/>
          <w:color w:val="auto"/>
          <w:sz w:val="24"/>
          <w:szCs w:val="24"/>
          <w:lang w:val="fr-FR"/>
        </w:rPr>
        <w:t>Durée : 4h.</w:t>
      </w:r>
    </w:p>
    <w:p w:rsidR="000E7B10" w:rsidRPr="004C26C7" w:rsidRDefault="000E7B10" w:rsidP="000E7B10">
      <w:pPr>
        <w:pStyle w:val="t5"/>
        <w:tabs>
          <w:tab w:val="left" w:pos="4660"/>
          <w:tab w:val="left" w:pos="6040"/>
          <w:tab w:val="right" w:pos="9680"/>
        </w:tabs>
        <w:rPr>
          <w:rFonts w:ascii="Calibri" w:hAnsi="Calibri"/>
          <w:bCs/>
          <w:i/>
          <w:u w:val="single"/>
        </w:rPr>
      </w:pPr>
      <w:r w:rsidRPr="004C26C7">
        <w:rPr>
          <w:rFonts w:ascii="Calibri" w:hAnsi="Calibri"/>
          <w:bCs/>
          <w:i/>
          <w:u w:val="single"/>
        </w:rPr>
        <w:t>Activité n°1 : Les familles de matériaux. Durée 30 minutes. (Niveau 1).</w:t>
      </w:r>
    </w:p>
    <w:p w:rsidR="000E7B10" w:rsidRPr="004C26C7" w:rsidRDefault="000E7B10" w:rsidP="000E7B10">
      <w:pPr>
        <w:pStyle w:val="t5"/>
        <w:tabs>
          <w:tab w:val="left" w:pos="4660"/>
          <w:tab w:val="left" w:pos="6040"/>
          <w:tab w:val="right" w:pos="9680"/>
        </w:tabs>
        <w:rPr>
          <w:rFonts w:ascii="Calibri" w:hAnsi="Calibri"/>
          <w:bCs/>
          <w:i/>
          <w:u w:val="single"/>
        </w:rPr>
      </w:pPr>
    </w:p>
    <w:p w:rsidR="000E7B10" w:rsidRPr="004C26C7" w:rsidRDefault="000E7B10" w:rsidP="000E7B10">
      <w:pPr>
        <w:pStyle w:val="t5"/>
        <w:tabs>
          <w:tab w:val="left" w:pos="4660"/>
          <w:tab w:val="left" w:pos="6040"/>
          <w:tab w:val="right" w:pos="9680"/>
        </w:tabs>
        <w:rPr>
          <w:rFonts w:ascii="Calibri" w:hAnsi="Calibri"/>
          <w:b/>
          <w:bCs/>
        </w:rPr>
      </w:pPr>
      <w:r w:rsidRPr="004C26C7">
        <w:rPr>
          <w:rFonts w:ascii="Calibri" w:hAnsi="Calibri"/>
          <w:b/>
          <w:bCs/>
        </w:rPr>
        <w:t>Quelles sont les grandes familles des matériaux qui nous entourent ?</w:t>
      </w:r>
    </w:p>
    <w:p w:rsidR="000E7B10" w:rsidRPr="004C26C7" w:rsidRDefault="000E7B10" w:rsidP="000E7B10">
      <w:pPr>
        <w:pStyle w:val="t5"/>
        <w:tabs>
          <w:tab w:val="left" w:pos="4660"/>
          <w:tab w:val="left" w:pos="6040"/>
          <w:tab w:val="right" w:pos="9680"/>
        </w:tabs>
        <w:rPr>
          <w:rFonts w:ascii="Calibri" w:hAnsi="Calibri"/>
        </w:rPr>
      </w:pPr>
      <w:r w:rsidRPr="004C26C7">
        <w:rPr>
          <w:rFonts w:ascii="Calibri" w:hAnsi="Calibri"/>
          <w:b/>
          <w:bCs/>
        </w:rPr>
        <w:t>Documents et éléments ressources :</w:t>
      </w:r>
      <w:r w:rsidRPr="004C26C7">
        <w:rPr>
          <w:rFonts w:ascii="Calibri" w:hAnsi="Calibri"/>
        </w:rPr>
        <w:t xml:space="preserve"> Manuel, nomenclature, échantillon, pièces de la voiture, vélo, patinette.</w:t>
      </w:r>
    </w:p>
    <w:p w:rsidR="000E7B10" w:rsidRPr="004C26C7" w:rsidRDefault="000E7B10" w:rsidP="000E7B10">
      <w:pPr>
        <w:pStyle w:val="t5"/>
        <w:tabs>
          <w:tab w:val="left" w:pos="4660"/>
          <w:tab w:val="left" w:pos="6040"/>
          <w:tab w:val="right" w:pos="9680"/>
        </w:tabs>
        <w:rPr>
          <w:rFonts w:ascii="Calibri" w:hAnsi="Calibri"/>
          <w:b/>
          <w:bCs/>
        </w:rPr>
      </w:pPr>
      <w:r w:rsidRPr="004C26C7">
        <w:rPr>
          <w:rFonts w:ascii="Calibri" w:hAnsi="Calibri"/>
        </w:rPr>
        <w:t>Complète le tableau suivant :</w:t>
      </w:r>
    </w:p>
    <w:p w:rsidR="000E7B10" w:rsidRPr="004C26C7" w:rsidRDefault="000E7B10" w:rsidP="00F848F7">
      <w:pPr>
        <w:pStyle w:val="t5"/>
        <w:numPr>
          <w:ilvl w:val="0"/>
          <w:numId w:val="33"/>
        </w:numPr>
        <w:tabs>
          <w:tab w:val="left" w:pos="4660"/>
          <w:tab w:val="left" w:pos="6040"/>
          <w:tab w:val="right" w:pos="9680"/>
        </w:tabs>
        <w:rPr>
          <w:rFonts w:ascii="Calibri" w:hAnsi="Calibri"/>
        </w:rPr>
      </w:pPr>
      <w:r w:rsidRPr="004C26C7">
        <w:rPr>
          <w:rFonts w:ascii="Calibri" w:hAnsi="Calibri"/>
        </w:rPr>
        <w:t xml:space="preserve">A l’aide du manuel, cite les 4 grandes familles de matériaux et leur provenance. </w:t>
      </w:r>
    </w:p>
    <w:p w:rsidR="000E7B10" w:rsidRPr="004C26C7" w:rsidRDefault="000E7B10" w:rsidP="00F848F7">
      <w:pPr>
        <w:pStyle w:val="t5"/>
        <w:numPr>
          <w:ilvl w:val="0"/>
          <w:numId w:val="33"/>
        </w:numPr>
        <w:tabs>
          <w:tab w:val="left" w:pos="4660"/>
          <w:tab w:val="left" w:pos="6040"/>
          <w:tab w:val="right" w:pos="9680"/>
        </w:tabs>
        <w:rPr>
          <w:rFonts w:ascii="Calibri" w:hAnsi="Calibri"/>
        </w:rPr>
      </w:pPr>
      <w:r w:rsidRPr="004C26C7">
        <w:rPr>
          <w:rFonts w:ascii="Calibri" w:hAnsi="Calibri"/>
        </w:rPr>
        <w:t xml:space="preserve">Puis, en fonction de l’objet technique étudié et de sa nomenclature, trie les éléments dans les différentes familles. </w:t>
      </w:r>
    </w:p>
    <w:p w:rsidR="000E7B10" w:rsidRPr="004C26C7" w:rsidRDefault="000E7B10" w:rsidP="000E7B10">
      <w:pPr>
        <w:pStyle w:val="t5"/>
        <w:tabs>
          <w:tab w:val="left" w:pos="4660"/>
          <w:tab w:val="left" w:pos="6040"/>
          <w:tab w:val="right" w:pos="9680"/>
        </w:tabs>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77"/>
        <w:gridCol w:w="2051"/>
        <w:gridCol w:w="2051"/>
        <w:gridCol w:w="2051"/>
      </w:tblGrid>
      <w:tr w:rsidR="00AA34FB" w:rsidRPr="004C26C7" w:rsidTr="00F848F7">
        <w:tc>
          <w:tcPr>
            <w:tcW w:w="2077" w:type="dxa"/>
          </w:tcPr>
          <w:p w:rsidR="00AA34FB" w:rsidRPr="004C26C7" w:rsidRDefault="00AA34FB" w:rsidP="00F848F7">
            <w:pPr>
              <w:pStyle w:val="t5"/>
              <w:tabs>
                <w:tab w:val="left" w:pos="4660"/>
                <w:tab w:val="left" w:pos="6040"/>
                <w:tab w:val="right" w:pos="9680"/>
              </w:tabs>
              <w:rPr>
                <w:rFonts w:ascii="Calibri" w:hAnsi="Calibri"/>
              </w:rPr>
            </w:pPr>
            <w:r w:rsidRPr="004C26C7">
              <w:rPr>
                <w:rFonts w:ascii="Calibri" w:hAnsi="Calibri"/>
              </w:rPr>
              <w:t>Famille de matériaux</w:t>
            </w:r>
          </w:p>
          <w:p w:rsidR="00AA34FB" w:rsidRPr="004C26C7" w:rsidRDefault="00AA34FB" w:rsidP="00F848F7">
            <w:pPr>
              <w:pStyle w:val="t5"/>
              <w:tabs>
                <w:tab w:val="left" w:pos="4660"/>
                <w:tab w:val="left" w:pos="6040"/>
                <w:tab w:val="right" w:pos="9680"/>
              </w:tabs>
              <w:rPr>
                <w:rFonts w:ascii="Calibri" w:hAnsi="Calibri"/>
              </w:rPr>
            </w:pPr>
          </w:p>
        </w:tc>
        <w:tc>
          <w:tcPr>
            <w:tcW w:w="2051" w:type="dxa"/>
          </w:tcPr>
          <w:p w:rsidR="00AA34FB" w:rsidRPr="00C01948" w:rsidRDefault="00AA34FB" w:rsidP="001C114A">
            <w:pPr>
              <w:pStyle w:val="t5"/>
              <w:tabs>
                <w:tab w:val="left" w:pos="4660"/>
                <w:tab w:val="left" w:pos="6040"/>
                <w:tab w:val="right" w:pos="9680"/>
              </w:tabs>
              <w:rPr>
                <w:rFonts w:ascii="Comic Sans MS" w:hAnsi="Comic Sans MS"/>
                <w:color w:val="FF0000"/>
                <w:sz w:val="20"/>
                <w:szCs w:val="20"/>
              </w:rPr>
            </w:pPr>
            <w:r w:rsidRPr="00C01948">
              <w:rPr>
                <w:rFonts w:ascii="Comic Sans MS" w:hAnsi="Comic Sans MS"/>
                <w:color w:val="FF0000"/>
                <w:sz w:val="20"/>
                <w:szCs w:val="20"/>
              </w:rPr>
              <w:lastRenderedPageBreak/>
              <w:t>1 organique</w:t>
            </w:r>
          </w:p>
        </w:tc>
        <w:tc>
          <w:tcPr>
            <w:tcW w:w="2051" w:type="dxa"/>
          </w:tcPr>
          <w:p w:rsidR="00AA34FB" w:rsidRPr="00C01948" w:rsidRDefault="00AA34FB" w:rsidP="001C114A">
            <w:pPr>
              <w:pStyle w:val="t5"/>
              <w:tabs>
                <w:tab w:val="left" w:pos="4660"/>
                <w:tab w:val="left" w:pos="6040"/>
                <w:tab w:val="right" w:pos="9680"/>
              </w:tabs>
              <w:rPr>
                <w:rFonts w:ascii="Comic Sans MS" w:hAnsi="Comic Sans MS"/>
                <w:color w:val="FF0000"/>
                <w:sz w:val="20"/>
                <w:szCs w:val="20"/>
              </w:rPr>
            </w:pPr>
            <w:r w:rsidRPr="00C01948">
              <w:rPr>
                <w:rFonts w:ascii="Comic Sans MS" w:hAnsi="Comic Sans MS"/>
                <w:color w:val="FF0000"/>
                <w:sz w:val="20"/>
                <w:szCs w:val="20"/>
              </w:rPr>
              <w:t>2 céramique</w:t>
            </w:r>
          </w:p>
        </w:tc>
        <w:tc>
          <w:tcPr>
            <w:tcW w:w="2051" w:type="dxa"/>
          </w:tcPr>
          <w:p w:rsidR="00AA34FB" w:rsidRPr="00C01948" w:rsidRDefault="00AA34FB" w:rsidP="001C114A">
            <w:pPr>
              <w:pStyle w:val="t5"/>
              <w:tabs>
                <w:tab w:val="left" w:pos="4660"/>
                <w:tab w:val="left" w:pos="6040"/>
                <w:tab w:val="right" w:pos="9680"/>
              </w:tabs>
              <w:rPr>
                <w:rFonts w:ascii="Comic Sans MS" w:hAnsi="Comic Sans MS"/>
                <w:color w:val="FF0000"/>
                <w:sz w:val="20"/>
                <w:szCs w:val="20"/>
              </w:rPr>
            </w:pPr>
            <w:r w:rsidRPr="00C01948">
              <w:rPr>
                <w:rFonts w:ascii="Comic Sans MS" w:hAnsi="Comic Sans MS"/>
                <w:color w:val="FF0000"/>
                <w:sz w:val="20"/>
                <w:szCs w:val="20"/>
              </w:rPr>
              <w:t>3 métallique</w:t>
            </w:r>
          </w:p>
        </w:tc>
      </w:tr>
      <w:tr w:rsidR="00AA34FB" w:rsidRPr="004C26C7" w:rsidTr="00F848F7">
        <w:trPr>
          <w:trHeight w:val="520"/>
        </w:trPr>
        <w:tc>
          <w:tcPr>
            <w:tcW w:w="2077" w:type="dxa"/>
          </w:tcPr>
          <w:p w:rsidR="00AA34FB" w:rsidRDefault="00AA34FB" w:rsidP="00F848F7">
            <w:pPr>
              <w:pStyle w:val="t5"/>
              <w:tabs>
                <w:tab w:val="left" w:pos="4660"/>
                <w:tab w:val="left" w:pos="6040"/>
                <w:tab w:val="right" w:pos="9680"/>
              </w:tabs>
              <w:rPr>
                <w:rFonts w:ascii="Calibri" w:hAnsi="Calibri"/>
              </w:rPr>
            </w:pPr>
            <w:r w:rsidRPr="004C26C7">
              <w:rPr>
                <w:rFonts w:ascii="Calibri" w:hAnsi="Calibri"/>
              </w:rPr>
              <w:lastRenderedPageBreak/>
              <w:t>Provenance</w:t>
            </w:r>
          </w:p>
          <w:p w:rsidR="00AA34FB" w:rsidRPr="004C26C7" w:rsidRDefault="00AA34FB" w:rsidP="00F848F7">
            <w:pPr>
              <w:pStyle w:val="t5"/>
              <w:tabs>
                <w:tab w:val="left" w:pos="4660"/>
                <w:tab w:val="left" w:pos="6040"/>
                <w:tab w:val="right" w:pos="9680"/>
              </w:tabs>
              <w:rPr>
                <w:rFonts w:ascii="Calibri" w:hAnsi="Calibri"/>
              </w:rPr>
            </w:pPr>
          </w:p>
          <w:p w:rsidR="00AA34FB" w:rsidRPr="004C26C7" w:rsidRDefault="00AA34FB" w:rsidP="00F848F7">
            <w:pPr>
              <w:pStyle w:val="t5"/>
              <w:tabs>
                <w:tab w:val="left" w:pos="4660"/>
                <w:tab w:val="left" w:pos="6040"/>
                <w:tab w:val="right" w:pos="9680"/>
              </w:tabs>
              <w:rPr>
                <w:rFonts w:ascii="Calibri" w:hAnsi="Calibri"/>
              </w:rPr>
            </w:pPr>
          </w:p>
        </w:tc>
        <w:tc>
          <w:tcPr>
            <w:tcW w:w="2051" w:type="dxa"/>
          </w:tcPr>
          <w:p w:rsidR="00AA34FB" w:rsidRPr="004C26C7" w:rsidRDefault="00AA34FB" w:rsidP="00F848F7">
            <w:pPr>
              <w:pStyle w:val="t5"/>
              <w:tabs>
                <w:tab w:val="left" w:pos="4660"/>
                <w:tab w:val="left" w:pos="6040"/>
                <w:tab w:val="right" w:pos="9680"/>
              </w:tabs>
              <w:rPr>
                <w:rFonts w:ascii="Calibri" w:hAnsi="Calibri"/>
              </w:rPr>
            </w:pPr>
          </w:p>
        </w:tc>
        <w:tc>
          <w:tcPr>
            <w:tcW w:w="2051" w:type="dxa"/>
          </w:tcPr>
          <w:p w:rsidR="00AA34FB" w:rsidRPr="004C26C7" w:rsidRDefault="00AA34FB" w:rsidP="00F848F7">
            <w:pPr>
              <w:pStyle w:val="t5"/>
              <w:tabs>
                <w:tab w:val="left" w:pos="4660"/>
                <w:tab w:val="left" w:pos="6040"/>
                <w:tab w:val="right" w:pos="9680"/>
              </w:tabs>
              <w:rPr>
                <w:rFonts w:ascii="Calibri" w:hAnsi="Calibri"/>
              </w:rPr>
            </w:pPr>
          </w:p>
        </w:tc>
        <w:tc>
          <w:tcPr>
            <w:tcW w:w="2051" w:type="dxa"/>
          </w:tcPr>
          <w:p w:rsidR="00AA34FB" w:rsidRPr="004C26C7" w:rsidRDefault="00AA34FB" w:rsidP="00F848F7">
            <w:pPr>
              <w:pStyle w:val="t5"/>
              <w:tabs>
                <w:tab w:val="left" w:pos="4660"/>
                <w:tab w:val="left" w:pos="6040"/>
                <w:tab w:val="right" w:pos="9680"/>
              </w:tabs>
              <w:rPr>
                <w:rFonts w:ascii="Calibri" w:hAnsi="Calibri"/>
              </w:rPr>
            </w:pPr>
          </w:p>
        </w:tc>
      </w:tr>
      <w:tr w:rsidR="00AA34FB" w:rsidRPr="004C26C7" w:rsidTr="000E7B10">
        <w:trPr>
          <w:trHeight w:val="860"/>
        </w:trPr>
        <w:tc>
          <w:tcPr>
            <w:tcW w:w="2077" w:type="dxa"/>
          </w:tcPr>
          <w:p w:rsidR="00AA34FB" w:rsidRPr="004C26C7" w:rsidRDefault="00AA34FB" w:rsidP="00F848F7">
            <w:pPr>
              <w:pStyle w:val="t5"/>
              <w:tabs>
                <w:tab w:val="left" w:pos="4660"/>
                <w:tab w:val="left" w:pos="6040"/>
                <w:tab w:val="right" w:pos="9680"/>
              </w:tabs>
              <w:rPr>
                <w:rFonts w:ascii="Calibri" w:hAnsi="Calibri"/>
              </w:rPr>
            </w:pPr>
          </w:p>
          <w:p w:rsidR="00AA34FB" w:rsidRPr="004C26C7" w:rsidRDefault="00AA34FB" w:rsidP="00F848F7">
            <w:pPr>
              <w:pStyle w:val="t5"/>
              <w:tabs>
                <w:tab w:val="left" w:pos="4660"/>
                <w:tab w:val="left" w:pos="6040"/>
                <w:tab w:val="right" w:pos="9680"/>
              </w:tabs>
              <w:rPr>
                <w:rFonts w:ascii="Calibri" w:hAnsi="Calibri"/>
              </w:rPr>
            </w:pPr>
            <w:r w:rsidRPr="004C26C7">
              <w:rPr>
                <w:rFonts w:ascii="Calibri" w:hAnsi="Calibri"/>
              </w:rPr>
              <w:t>Objet technique :………</w:t>
            </w:r>
          </w:p>
          <w:p w:rsidR="00AA34FB" w:rsidRPr="004C26C7" w:rsidRDefault="00AA34FB" w:rsidP="00F848F7">
            <w:pPr>
              <w:pStyle w:val="t5"/>
              <w:tabs>
                <w:tab w:val="left" w:pos="4660"/>
                <w:tab w:val="left" w:pos="6040"/>
                <w:tab w:val="right" w:pos="9680"/>
              </w:tabs>
              <w:rPr>
                <w:rFonts w:ascii="Calibri" w:hAnsi="Calibri"/>
              </w:rPr>
            </w:pPr>
          </w:p>
        </w:tc>
        <w:tc>
          <w:tcPr>
            <w:tcW w:w="2051" w:type="dxa"/>
          </w:tcPr>
          <w:p w:rsidR="00AA34FB" w:rsidRPr="004C26C7" w:rsidRDefault="00AA34FB" w:rsidP="00F848F7">
            <w:pPr>
              <w:pStyle w:val="t5"/>
              <w:tabs>
                <w:tab w:val="left" w:pos="4660"/>
                <w:tab w:val="left" w:pos="6040"/>
                <w:tab w:val="right" w:pos="9680"/>
              </w:tabs>
              <w:rPr>
                <w:rFonts w:ascii="Calibri" w:hAnsi="Calibri"/>
              </w:rPr>
            </w:pPr>
          </w:p>
        </w:tc>
        <w:tc>
          <w:tcPr>
            <w:tcW w:w="2051" w:type="dxa"/>
          </w:tcPr>
          <w:p w:rsidR="00AA34FB" w:rsidRPr="004C26C7" w:rsidRDefault="00AA34FB" w:rsidP="00F848F7">
            <w:pPr>
              <w:pStyle w:val="t5"/>
              <w:tabs>
                <w:tab w:val="left" w:pos="4660"/>
                <w:tab w:val="left" w:pos="6040"/>
                <w:tab w:val="right" w:pos="9680"/>
              </w:tabs>
              <w:rPr>
                <w:rFonts w:ascii="Calibri" w:hAnsi="Calibri"/>
              </w:rPr>
            </w:pPr>
          </w:p>
        </w:tc>
        <w:tc>
          <w:tcPr>
            <w:tcW w:w="2051" w:type="dxa"/>
          </w:tcPr>
          <w:p w:rsidR="00AA34FB" w:rsidRPr="004C26C7" w:rsidRDefault="00AA34FB" w:rsidP="00F848F7">
            <w:pPr>
              <w:pStyle w:val="t5"/>
              <w:tabs>
                <w:tab w:val="left" w:pos="4660"/>
                <w:tab w:val="left" w:pos="6040"/>
                <w:tab w:val="right" w:pos="9680"/>
              </w:tabs>
              <w:rPr>
                <w:rFonts w:ascii="Calibri" w:hAnsi="Calibri"/>
              </w:rPr>
            </w:pPr>
          </w:p>
        </w:tc>
      </w:tr>
    </w:tbl>
    <w:p w:rsidR="000E7B10" w:rsidRPr="004C26C7" w:rsidRDefault="000E7B10" w:rsidP="000E7B10">
      <w:pPr>
        <w:tabs>
          <w:tab w:val="left" w:pos="1640"/>
        </w:tabs>
        <w:rPr>
          <w:b/>
          <w:bCs/>
          <w:color w:val="auto"/>
          <w:sz w:val="24"/>
          <w:szCs w:val="24"/>
          <w:highlight w:val="cyan"/>
        </w:rPr>
      </w:pPr>
    </w:p>
    <w:p w:rsidR="000E7B10" w:rsidRPr="004C26C7" w:rsidRDefault="000E7B10" w:rsidP="000E7B10">
      <w:pPr>
        <w:tabs>
          <w:tab w:val="left" w:pos="1640"/>
        </w:tabs>
        <w:jc w:val="center"/>
        <w:rPr>
          <w:b/>
          <w:bCs/>
          <w:color w:val="auto"/>
          <w:sz w:val="24"/>
          <w:szCs w:val="24"/>
        </w:rPr>
      </w:pPr>
    </w:p>
    <w:p w:rsidR="000E7B10" w:rsidRPr="004C26C7" w:rsidRDefault="000E7B10" w:rsidP="000E7B10">
      <w:pPr>
        <w:pStyle w:val="t5"/>
        <w:tabs>
          <w:tab w:val="left" w:pos="4660"/>
          <w:tab w:val="left" w:pos="6040"/>
          <w:tab w:val="right" w:pos="9680"/>
        </w:tabs>
        <w:rPr>
          <w:rFonts w:ascii="Calibri" w:hAnsi="Calibri"/>
          <w:bCs/>
          <w:i/>
          <w:u w:val="single"/>
        </w:rPr>
      </w:pPr>
      <w:r w:rsidRPr="004C26C7">
        <w:rPr>
          <w:rFonts w:ascii="Calibri" w:hAnsi="Calibri"/>
          <w:bCs/>
          <w:i/>
          <w:u w:val="single"/>
        </w:rPr>
        <w:t>Activité n°2 : Les caractéristiques des matériaux. Durée 30 minutes. (Niveau 1).</w:t>
      </w:r>
    </w:p>
    <w:p w:rsidR="000E7B10" w:rsidRPr="004C26C7" w:rsidRDefault="000E7B10" w:rsidP="000E7B10">
      <w:pPr>
        <w:pStyle w:val="t5"/>
        <w:tabs>
          <w:tab w:val="left" w:pos="4660"/>
          <w:tab w:val="left" w:pos="6040"/>
          <w:tab w:val="right" w:pos="9680"/>
        </w:tabs>
        <w:rPr>
          <w:rFonts w:ascii="Calibri" w:hAnsi="Calibri"/>
          <w:b/>
          <w:bCs/>
          <w:u w:val="single"/>
        </w:rPr>
      </w:pPr>
    </w:p>
    <w:p w:rsidR="000E7B10" w:rsidRPr="004C26C7" w:rsidRDefault="000E7B10" w:rsidP="000E7B10">
      <w:pPr>
        <w:tabs>
          <w:tab w:val="left" w:pos="1640"/>
        </w:tabs>
        <w:ind w:left="0"/>
        <w:rPr>
          <w:b/>
          <w:bCs/>
          <w:color w:val="auto"/>
          <w:sz w:val="24"/>
          <w:szCs w:val="24"/>
          <w:u w:val="single"/>
          <w:lang w:val="fr-FR"/>
        </w:rPr>
      </w:pPr>
      <w:r w:rsidRPr="004C26C7">
        <w:rPr>
          <w:b/>
          <w:bCs/>
          <w:color w:val="auto"/>
          <w:sz w:val="24"/>
          <w:szCs w:val="24"/>
          <w:lang w:val="fr-FR"/>
        </w:rPr>
        <w:t>Les matériaux ont-ils les mêmes propriétés ?</w:t>
      </w:r>
    </w:p>
    <w:p w:rsidR="000E7B10" w:rsidRPr="004C26C7" w:rsidRDefault="000E7B10" w:rsidP="000E7B10">
      <w:pPr>
        <w:pStyle w:val="t5"/>
        <w:tabs>
          <w:tab w:val="left" w:pos="4660"/>
          <w:tab w:val="left" w:pos="6040"/>
          <w:tab w:val="right" w:pos="9680"/>
        </w:tabs>
        <w:rPr>
          <w:rFonts w:ascii="Calibri" w:hAnsi="Calibri"/>
          <w:b/>
          <w:bCs/>
        </w:rPr>
      </w:pPr>
      <w:r w:rsidRPr="004C26C7">
        <w:rPr>
          <w:rFonts w:ascii="Calibri" w:hAnsi="Calibri"/>
          <w:b/>
          <w:bCs/>
        </w:rPr>
        <w:t>Démarches expérimentales.</w:t>
      </w:r>
    </w:p>
    <w:p w:rsidR="000E7B10" w:rsidRPr="004C26C7" w:rsidRDefault="000E7B10" w:rsidP="000E7B10">
      <w:pPr>
        <w:pStyle w:val="t5"/>
        <w:tabs>
          <w:tab w:val="left" w:pos="4660"/>
          <w:tab w:val="left" w:pos="6040"/>
          <w:tab w:val="right" w:pos="9680"/>
        </w:tabs>
        <w:rPr>
          <w:rFonts w:ascii="Calibri" w:hAnsi="Calibri"/>
        </w:rPr>
      </w:pPr>
    </w:p>
    <w:p w:rsidR="000E7B10" w:rsidRPr="004C26C7" w:rsidRDefault="000E7B10" w:rsidP="00F848F7">
      <w:pPr>
        <w:pStyle w:val="t5"/>
        <w:numPr>
          <w:ilvl w:val="0"/>
          <w:numId w:val="34"/>
        </w:numPr>
        <w:tabs>
          <w:tab w:val="left" w:pos="4660"/>
          <w:tab w:val="left" w:pos="6040"/>
          <w:tab w:val="right" w:pos="9680"/>
        </w:tabs>
        <w:rPr>
          <w:rFonts w:ascii="Calibri" w:hAnsi="Calibri"/>
        </w:rPr>
      </w:pPr>
      <w:r w:rsidRPr="004C26C7">
        <w:rPr>
          <w:rFonts w:ascii="Calibri" w:hAnsi="Calibri"/>
          <w:b/>
          <w:u w:val="single"/>
        </w:rPr>
        <w:t>Conductibilité électrique</w:t>
      </w:r>
      <w:r w:rsidRPr="004C26C7">
        <w:rPr>
          <w:rFonts w:ascii="Calibri" w:hAnsi="Calibri"/>
        </w:rPr>
        <w:t> : Tu as à ta disposition les échantillons de matériaux remis par le professeur, un ohmmètre et le manuel. Ecoute les explications sur le fonctionnement du multimètre en position ohmmètre, et sur les échantillons en ta possession, complète le tableau suivant en répondant par oui ou non : </w:t>
      </w:r>
    </w:p>
    <w:p w:rsidR="000E7B10" w:rsidRPr="004C26C7" w:rsidRDefault="000E7B10" w:rsidP="000E7B10">
      <w:pPr>
        <w:pStyle w:val="t5"/>
        <w:tabs>
          <w:tab w:val="left" w:pos="4660"/>
          <w:tab w:val="left" w:pos="6040"/>
          <w:tab w:val="right" w:pos="9680"/>
        </w:tabs>
        <w:ind w:left="-180"/>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8"/>
        <w:gridCol w:w="1965"/>
        <w:gridCol w:w="1994"/>
        <w:gridCol w:w="1965"/>
        <w:gridCol w:w="1954"/>
      </w:tblGrid>
      <w:tr w:rsidR="000E7B10" w:rsidRPr="004C26C7" w:rsidTr="00F848F7">
        <w:tc>
          <w:tcPr>
            <w:tcW w:w="2085" w:type="dxa"/>
          </w:tcPr>
          <w:p w:rsidR="000E7B10" w:rsidRPr="004C26C7" w:rsidRDefault="000E7B10" w:rsidP="00F848F7">
            <w:pPr>
              <w:pStyle w:val="t5"/>
              <w:tabs>
                <w:tab w:val="left" w:pos="4660"/>
                <w:tab w:val="left" w:pos="6040"/>
                <w:tab w:val="right" w:pos="9680"/>
              </w:tabs>
              <w:rPr>
                <w:rFonts w:ascii="Calibri" w:hAnsi="Calibri"/>
              </w:rPr>
            </w:pPr>
            <w:r w:rsidRPr="004C26C7">
              <w:rPr>
                <w:rFonts w:ascii="Calibri" w:hAnsi="Calibri"/>
              </w:rPr>
              <w:t>Echantillons</w:t>
            </w:r>
          </w:p>
        </w:tc>
        <w:tc>
          <w:tcPr>
            <w:tcW w:w="2085" w:type="dxa"/>
          </w:tcPr>
          <w:p w:rsidR="000E7B10" w:rsidRPr="004C26C7" w:rsidRDefault="000E7B10" w:rsidP="00F848F7">
            <w:pPr>
              <w:pStyle w:val="t5"/>
              <w:tabs>
                <w:tab w:val="left" w:pos="4660"/>
                <w:tab w:val="left" w:pos="6040"/>
                <w:tab w:val="right" w:pos="9680"/>
              </w:tabs>
              <w:rPr>
                <w:rFonts w:ascii="Calibri" w:hAnsi="Calibri"/>
              </w:rPr>
            </w:pPr>
            <w:r w:rsidRPr="004C26C7">
              <w:rPr>
                <w:rFonts w:ascii="Calibri" w:hAnsi="Calibri"/>
              </w:rPr>
              <w:t>1……………….</w:t>
            </w:r>
          </w:p>
        </w:tc>
        <w:tc>
          <w:tcPr>
            <w:tcW w:w="2085" w:type="dxa"/>
          </w:tcPr>
          <w:p w:rsidR="000E7B10" w:rsidRPr="004C26C7" w:rsidRDefault="000E7B10" w:rsidP="00F848F7">
            <w:pPr>
              <w:pStyle w:val="t5"/>
              <w:tabs>
                <w:tab w:val="left" w:pos="4660"/>
                <w:tab w:val="left" w:pos="6040"/>
                <w:tab w:val="right" w:pos="9680"/>
              </w:tabs>
              <w:rPr>
                <w:rFonts w:ascii="Calibri" w:hAnsi="Calibri"/>
              </w:rPr>
            </w:pPr>
            <w:r w:rsidRPr="004C26C7">
              <w:rPr>
                <w:rFonts w:ascii="Calibri" w:hAnsi="Calibri"/>
              </w:rPr>
              <w:t>2………………….</w:t>
            </w:r>
          </w:p>
        </w:tc>
        <w:tc>
          <w:tcPr>
            <w:tcW w:w="2085" w:type="dxa"/>
          </w:tcPr>
          <w:p w:rsidR="000E7B10" w:rsidRPr="004C26C7" w:rsidRDefault="000E7B10" w:rsidP="00F848F7">
            <w:pPr>
              <w:pStyle w:val="t5"/>
              <w:tabs>
                <w:tab w:val="left" w:pos="4660"/>
                <w:tab w:val="left" w:pos="6040"/>
                <w:tab w:val="right" w:pos="9680"/>
              </w:tabs>
              <w:rPr>
                <w:rFonts w:ascii="Calibri" w:hAnsi="Calibri"/>
              </w:rPr>
            </w:pPr>
            <w:r w:rsidRPr="004C26C7">
              <w:rPr>
                <w:rFonts w:ascii="Calibri" w:hAnsi="Calibri"/>
              </w:rPr>
              <w:t>3……………….</w:t>
            </w:r>
          </w:p>
        </w:tc>
        <w:tc>
          <w:tcPr>
            <w:tcW w:w="2085" w:type="dxa"/>
          </w:tcPr>
          <w:p w:rsidR="000E7B10" w:rsidRPr="004C26C7" w:rsidRDefault="000E7B10" w:rsidP="00F848F7">
            <w:pPr>
              <w:pStyle w:val="t5"/>
              <w:tabs>
                <w:tab w:val="left" w:pos="4660"/>
                <w:tab w:val="left" w:pos="6040"/>
                <w:tab w:val="right" w:pos="9680"/>
              </w:tabs>
              <w:rPr>
                <w:rFonts w:ascii="Calibri" w:hAnsi="Calibri"/>
              </w:rPr>
            </w:pPr>
            <w:r w:rsidRPr="004C26C7">
              <w:rPr>
                <w:rFonts w:ascii="Calibri" w:hAnsi="Calibri"/>
              </w:rPr>
              <w:t>4………………</w:t>
            </w:r>
          </w:p>
        </w:tc>
      </w:tr>
      <w:tr w:rsidR="000E7B10" w:rsidRPr="004C26C7" w:rsidTr="00F848F7">
        <w:tc>
          <w:tcPr>
            <w:tcW w:w="2085" w:type="dxa"/>
          </w:tcPr>
          <w:p w:rsidR="000E7B10" w:rsidRPr="004C26C7" w:rsidRDefault="000E7B10" w:rsidP="00F848F7">
            <w:pPr>
              <w:pStyle w:val="t5"/>
              <w:tabs>
                <w:tab w:val="left" w:pos="4660"/>
                <w:tab w:val="left" w:pos="6040"/>
                <w:tab w:val="right" w:pos="9680"/>
              </w:tabs>
              <w:rPr>
                <w:rFonts w:ascii="Calibri" w:hAnsi="Calibri"/>
              </w:rPr>
            </w:pPr>
            <w:r w:rsidRPr="004C26C7">
              <w:rPr>
                <w:rFonts w:ascii="Calibri" w:hAnsi="Calibri"/>
              </w:rPr>
              <w:t>Conduit l’électricité ?</w:t>
            </w:r>
          </w:p>
        </w:tc>
        <w:tc>
          <w:tcPr>
            <w:tcW w:w="2085" w:type="dxa"/>
          </w:tcPr>
          <w:p w:rsidR="000E7B10" w:rsidRPr="004C26C7" w:rsidRDefault="000E7B10" w:rsidP="00F848F7">
            <w:pPr>
              <w:pStyle w:val="t5"/>
              <w:tabs>
                <w:tab w:val="left" w:pos="4660"/>
                <w:tab w:val="left" w:pos="6040"/>
                <w:tab w:val="right" w:pos="9680"/>
              </w:tabs>
              <w:rPr>
                <w:rFonts w:ascii="Calibri" w:hAnsi="Calibri"/>
              </w:rPr>
            </w:pPr>
          </w:p>
        </w:tc>
        <w:tc>
          <w:tcPr>
            <w:tcW w:w="2085" w:type="dxa"/>
          </w:tcPr>
          <w:p w:rsidR="000E7B10" w:rsidRPr="004C26C7" w:rsidRDefault="000E7B10" w:rsidP="00F848F7">
            <w:pPr>
              <w:pStyle w:val="t5"/>
              <w:tabs>
                <w:tab w:val="left" w:pos="4660"/>
                <w:tab w:val="left" w:pos="6040"/>
                <w:tab w:val="right" w:pos="9680"/>
              </w:tabs>
              <w:rPr>
                <w:rFonts w:ascii="Calibri" w:hAnsi="Calibri"/>
              </w:rPr>
            </w:pPr>
          </w:p>
        </w:tc>
        <w:tc>
          <w:tcPr>
            <w:tcW w:w="2085" w:type="dxa"/>
          </w:tcPr>
          <w:p w:rsidR="000E7B10" w:rsidRPr="004C26C7" w:rsidRDefault="000E7B10" w:rsidP="00F848F7">
            <w:pPr>
              <w:pStyle w:val="t5"/>
              <w:tabs>
                <w:tab w:val="left" w:pos="4660"/>
                <w:tab w:val="left" w:pos="6040"/>
                <w:tab w:val="right" w:pos="9680"/>
              </w:tabs>
              <w:rPr>
                <w:rFonts w:ascii="Calibri" w:hAnsi="Calibri"/>
              </w:rPr>
            </w:pPr>
          </w:p>
        </w:tc>
        <w:tc>
          <w:tcPr>
            <w:tcW w:w="2085" w:type="dxa"/>
          </w:tcPr>
          <w:p w:rsidR="000E7B10" w:rsidRPr="004C26C7" w:rsidRDefault="000E7B10" w:rsidP="00F848F7">
            <w:pPr>
              <w:pStyle w:val="t5"/>
              <w:tabs>
                <w:tab w:val="left" w:pos="4660"/>
                <w:tab w:val="left" w:pos="6040"/>
                <w:tab w:val="right" w:pos="9680"/>
              </w:tabs>
              <w:rPr>
                <w:rFonts w:ascii="Calibri" w:hAnsi="Calibri"/>
              </w:rPr>
            </w:pPr>
          </w:p>
        </w:tc>
      </w:tr>
    </w:tbl>
    <w:p w:rsidR="000E7B10" w:rsidRPr="004C26C7" w:rsidRDefault="000E7B10" w:rsidP="000E7B10">
      <w:pPr>
        <w:tabs>
          <w:tab w:val="left" w:pos="1640"/>
        </w:tabs>
        <w:rPr>
          <w:color w:val="auto"/>
          <w:sz w:val="24"/>
          <w:szCs w:val="24"/>
        </w:rPr>
      </w:pPr>
    </w:p>
    <w:p w:rsidR="000E7B10" w:rsidRPr="004C26C7" w:rsidRDefault="000E7B10" w:rsidP="00F848F7">
      <w:pPr>
        <w:pStyle w:val="t5"/>
        <w:numPr>
          <w:ilvl w:val="0"/>
          <w:numId w:val="35"/>
        </w:numPr>
        <w:tabs>
          <w:tab w:val="left" w:pos="4660"/>
          <w:tab w:val="left" w:pos="6040"/>
          <w:tab w:val="right" w:pos="9680"/>
        </w:tabs>
        <w:rPr>
          <w:rFonts w:ascii="Calibri" w:hAnsi="Calibri"/>
        </w:rPr>
      </w:pPr>
      <w:r w:rsidRPr="004C26C7">
        <w:rPr>
          <w:rFonts w:ascii="Calibri" w:hAnsi="Calibri"/>
          <w:b/>
          <w:bCs/>
          <w:u w:val="single"/>
        </w:rPr>
        <w:t>Oxydabilité</w:t>
      </w:r>
      <w:r w:rsidRPr="004C26C7">
        <w:rPr>
          <w:rFonts w:ascii="Calibri" w:hAnsi="Calibri"/>
          <w:b/>
          <w:bCs/>
        </w:rPr>
        <w:t> </w:t>
      </w:r>
      <w:r w:rsidRPr="004C26C7">
        <w:rPr>
          <w:rFonts w:ascii="Calibri" w:hAnsi="Calibri"/>
        </w:rPr>
        <w:t xml:space="preserve">: Certains matériaux </w:t>
      </w:r>
      <w:r w:rsidRPr="004C26C7">
        <w:rPr>
          <w:rFonts w:ascii="Calibri" w:hAnsi="Calibri"/>
          <w:b/>
        </w:rPr>
        <w:t>s’oxydent</w:t>
      </w:r>
      <w:r w:rsidRPr="004C26C7">
        <w:rPr>
          <w:rFonts w:ascii="Calibri" w:hAnsi="Calibri"/>
        </w:rPr>
        <w:t xml:space="preserve"> dans l’air (oxygène), d’autres non : par exemple le fer se rouille au fil du temps, on dit qu’il s’oxyde (oxygène). Réponds aux questions suivantes :</w:t>
      </w:r>
    </w:p>
    <w:p w:rsidR="000E7B10" w:rsidRPr="004C26C7" w:rsidRDefault="000E7B10" w:rsidP="000E7B10">
      <w:pPr>
        <w:pStyle w:val="t5"/>
        <w:tabs>
          <w:tab w:val="left" w:pos="4660"/>
          <w:tab w:val="left" w:pos="6040"/>
          <w:tab w:val="right" w:pos="9680"/>
        </w:tabs>
        <w:rPr>
          <w:rFonts w:ascii="Calibri" w:hAnsi="Calibri"/>
        </w:rPr>
      </w:pPr>
    </w:p>
    <w:p w:rsidR="000E7B10" w:rsidRPr="004C26C7" w:rsidRDefault="000E7B10" w:rsidP="00F848F7">
      <w:pPr>
        <w:pStyle w:val="t5"/>
        <w:numPr>
          <w:ilvl w:val="0"/>
          <w:numId w:val="33"/>
        </w:numPr>
        <w:tabs>
          <w:tab w:val="clear" w:pos="720"/>
          <w:tab w:val="num" w:pos="360"/>
          <w:tab w:val="left" w:pos="4660"/>
          <w:tab w:val="left" w:pos="6040"/>
          <w:tab w:val="right" w:pos="9680"/>
        </w:tabs>
        <w:ind w:left="360"/>
        <w:rPr>
          <w:rFonts w:ascii="Calibri" w:hAnsi="Calibri"/>
        </w:rPr>
      </w:pPr>
      <w:r w:rsidRPr="004C26C7">
        <w:rPr>
          <w:rFonts w:ascii="Calibri" w:hAnsi="Calibri"/>
        </w:rPr>
        <w:t xml:space="preserve">Pensez-vous que les matières plastiques s’oxydent ? </w:t>
      </w:r>
    </w:p>
    <w:p w:rsidR="000E7B10" w:rsidRPr="004C26C7" w:rsidRDefault="000E7B10" w:rsidP="000E7B10">
      <w:pPr>
        <w:pStyle w:val="t5"/>
        <w:tabs>
          <w:tab w:val="left" w:pos="4660"/>
          <w:tab w:val="left" w:pos="6040"/>
          <w:tab w:val="right" w:pos="9680"/>
        </w:tabs>
        <w:ind w:left="-360"/>
        <w:rPr>
          <w:rFonts w:ascii="Calibri" w:hAnsi="Calibri"/>
        </w:rPr>
      </w:pPr>
    </w:p>
    <w:p w:rsidR="000E7B10" w:rsidRPr="004C26C7" w:rsidRDefault="000E7B10" w:rsidP="00F848F7">
      <w:pPr>
        <w:pStyle w:val="t5"/>
        <w:numPr>
          <w:ilvl w:val="0"/>
          <w:numId w:val="33"/>
        </w:numPr>
        <w:tabs>
          <w:tab w:val="clear" w:pos="720"/>
          <w:tab w:val="num" w:pos="360"/>
          <w:tab w:val="left" w:pos="4660"/>
          <w:tab w:val="left" w:pos="6040"/>
          <w:tab w:val="right" w:pos="9680"/>
        </w:tabs>
        <w:ind w:left="360"/>
        <w:rPr>
          <w:rFonts w:ascii="Calibri" w:hAnsi="Calibri"/>
        </w:rPr>
      </w:pPr>
      <w:r w:rsidRPr="004C26C7">
        <w:rPr>
          <w:rFonts w:ascii="Calibri" w:hAnsi="Calibri"/>
        </w:rPr>
        <w:t xml:space="preserve">Avez-vous vu des matières plastiques qui changent de couleurs ou d’aspect au fil du temps ? </w:t>
      </w:r>
    </w:p>
    <w:p w:rsidR="000E7B10" w:rsidRPr="004C26C7" w:rsidRDefault="000E7B10" w:rsidP="000E7B10">
      <w:pPr>
        <w:pStyle w:val="t5"/>
        <w:tabs>
          <w:tab w:val="left" w:pos="4660"/>
          <w:tab w:val="left" w:pos="6040"/>
          <w:tab w:val="right" w:pos="9680"/>
        </w:tabs>
        <w:rPr>
          <w:rFonts w:ascii="Calibri" w:hAnsi="Calibri"/>
        </w:rPr>
      </w:pPr>
    </w:p>
    <w:p w:rsidR="000E7B10" w:rsidRPr="004C26C7" w:rsidRDefault="000E7B10" w:rsidP="00F848F7">
      <w:pPr>
        <w:pStyle w:val="t5"/>
        <w:numPr>
          <w:ilvl w:val="0"/>
          <w:numId w:val="33"/>
        </w:numPr>
        <w:tabs>
          <w:tab w:val="clear" w:pos="720"/>
          <w:tab w:val="num" w:pos="360"/>
          <w:tab w:val="left" w:pos="4660"/>
          <w:tab w:val="left" w:pos="6040"/>
          <w:tab w:val="right" w:pos="9680"/>
        </w:tabs>
        <w:ind w:left="360"/>
        <w:rPr>
          <w:rFonts w:ascii="Calibri" w:hAnsi="Calibri"/>
        </w:rPr>
      </w:pPr>
      <w:r w:rsidRPr="004C26C7">
        <w:rPr>
          <w:rFonts w:ascii="Calibri" w:hAnsi="Calibri"/>
        </w:rPr>
        <w:t>Citez les trois grandes familles des matériaux qui ne s’oxydent pas dans l’air.</w:t>
      </w:r>
    </w:p>
    <w:p w:rsidR="000E7B10" w:rsidRPr="004C26C7" w:rsidRDefault="000E7B10" w:rsidP="000E7B10">
      <w:pPr>
        <w:pStyle w:val="Paragraphedeliste"/>
        <w:rPr>
          <w:color w:val="auto"/>
          <w:sz w:val="24"/>
          <w:szCs w:val="24"/>
          <w:lang w:val="fr-FR"/>
        </w:rPr>
      </w:pPr>
    </w:p>
    <w:p w:rsidR="000E7B10" w:rsidRPr="004C26C7" w:rsidRDefault="000E7B10" w:rsidP="00F848F7">
      <w:pPr>
        <w:pStyle w:val="t5"/>
        <w:numPr>
          <w:ilvl w:val="0"/>
          <w:numId w:val="33"/>
        </w:numPr>
        <w:tabs>
          <w:tab w:val="clear" w:pos="720"/>
          <w:tab w:val="num" w:pos="360"/>
          <w:tab w:val="left" w:pos="1640"/>
          <w:tab w:val="left" w:pos="4660"/>
          <w:tab w:val="left" w:pos="6040"/>
          <w:tab w:val="right" w:pos="9680"/>
        </w:tabs>
        <w:ind w:left="360"/>
        <w:rPr>
          <w:rFonts w:ascii="Calibri" w:hAnsi="Calibri"/>
        </w:rPr>
      </w:pPr>
      <w:r w:rsidRPr="004C26C7">
        <w:rPr>
          <w:rFonts w:ascii="Calibri" w:hAnsi="Calibri"/>
        </w:rPr>
        <w:t xml:space="preserve">Observe  les échantillons. Quels sont ceux qui se sont oxydés ? Quelles couleurs observes-tu ? </w:t>
      </w:r>
    </w:p>
    <w:p w:rsidR="000E7B10" w:rsidRPr="004C26C7" w:rsidRDefault="000E7B10" w:rsidP="000E7B10">
      <w:pPr>
        <w:pStyle w:val="Paragraphedeliste"/>
        <w:rPr>
          <w:b/>
          <w:bCs/>
          <w:color w:val="auto"/>
          <w:sz w:val="24"/>
          <w:szCs w:val="24"/>
        </w:rPr>
      </w:pPr>
    </w:p>
    <w:p w:rsidR="000E7B10" w:rsidRPr="004C26C7" w:rsidRDefault="000E7B10" w:rsidP="00F848F7">
      <w:pPr>
        <w:pStyle w:val="t5"/>
        <w:numPr>
          <w:ilvl w:val="0"/>
          <w:numId w:val="33"/>
        </w:numPr>
        <w:tabs>
          <w:tab w:val="clear" w:pos="720"/>
          <w:tab w:val="num" w:pos="360"/>
          <w:tab w:val="left" w:pos="1640"/>
          <w:tab w:val="left" w:pos="4660"/>
          <w:tab w:val="left" w:pos="6040"/>
          <w:tab w:val="right" w:pos="9680"/>
        </w:tabs>
        <w:ind w:left="360"/>
        <w:rPr>
          <w:rFonts w:ascii="Calibri" w:hAnsi="Calibri"/>
        </w:rPr>
      </w:pPr>
      <w:r w:rsidRPr="004C26C7">
        <w:rPr>
          <w:rFonts w:ascii="Calibri" w:hAnsi="Calibri"/>
          <w:bCs/>
        </w:rPr>
        <w:t xml:space="preserve">Conclue sur </w:t>
      </w:r>
      <w:r w:rsidRPr="004C26C7">
        <w:rPr>
          <w:rFonts w:ascii="Calibri" w:hAnsi="Calibri"/>
        </w:rPr>
        <w:t>les éléments de la voiture qui peuvent s’oxyder ?</w:t>
      </w:r>
    </w:p>
    <w:p w:rsidR="000E7B10" w:rsidRPr="004C26C7" w:rsidRDefault="000E7B10" w:rsidP="000E7B10">
      <w:pPr>
        <w:tabs>
          <w:tab w:val="left" w:pos="1640"/>
        </w:tabs>
        <w:ind w:left="180"/>
        <w:rPr>
          <w:color w:val="auto"/>
          <w:sz w:val="24"/>
          <w:szCs w:val="24"/>
          <w:lang w:val="fr-FR"/>
        </w:rPr>
      </w:pPr>
    </w:p>
    <w:p w:rsidR="000E7B10" w:rsidRPr="004C26C7" w:rsidRDefault="000E7B10" w:rsidP="000E7B10">
      <w:pPr>
        <w:tabs>
          <w:tab w:val="left" w:pos="1640"/>
        </w:tabs>
        <w:ind w:left="180"/>
        <w:rPr>
          <w:color w:val="auto"/>
          <w:sz w:val="24"/>
          <w:szCs w:val="24"/>
          <w:lang w:val="fr-FR"/>
        </w:rPr>
      </w:pPr>
    </w:p>
    <w:p w:rsidR="000E7B10" w:rsidRPr="004C26C7" w:rsidRDefault="000E7B10" w:rsidP="000E7B10">
      <w:pPr>
        <w:tabs>
          <w:tab w:val="left" w:pos="1640"/>
        </w:tabs>
        <w:ind w:left="180"/>
        <w:rPr>
          <w:color w:val="auto"/>
          <w:sz w:val="24"/>
          <w:szCs w:val="24"/>
          <w:lang w:val="fr-FR"/>
        </w:rPr>
      </w:pPr>
    </w:p>
    <w:p w:rsidR="000E7B10" w:rsidRPr="004C26C7" w:rsidRDefault="000E7B10" w:rsidP="000E7B10">
      <w:pPr>
        <w:tabs>
          <w:tab w:val="left" w:pos="1640"/>
        </w:tabs>
        <w:ind w:left="180"/>
        <w:rPr>
          <w:color w:val="auto"/>
          <w:sz w:val="24"/>
          <w:szCs w:val="24"/>
          <w:lang w:val="fr-FR"/>
        </w:rPr>
      </w:pPr>
    </w:p>
    <w:p w:rsidR="000E7B10" w:rsidRPr="004C26C7" w:rsidRDefault="000E7B10" w:rsidP="00F848F7">
      <w:pPr>
        <w:numPr>
          <w:ilvl w:val="0"/>
          <w:numId w:val="35"/>
        </w:numPr>
        <w:tabs>
          <w:tab w:val="left" w:pos="1640"/>
        </w:tabs>
        <w:spacing w:after="0" w:line="240" w:lineRule="auto"/>
        <w:rPr>
          <w:color w:val="auto"/>
          <w:sz w:val="24"/>
          <w:szCs w:val="24"/>
          <w:lang w:val="fr-FR"/>
        </w:rPr>
      </w:pPr>
      <w:r w:rsidRPr="004C26C7">
        <w:rPr>
          <w:b/>
          <w:bCs/>
          <w:color w:val="auto"/>
          <w:sz w:val="24"/>
          <w:szCs w:val="24"/>
          <w:u w:val="single"/>
          <w:lang w:val="fr-FR"/>
        </w:rPr>
        <w:t>Thermo plasticité</w:t>
      </w:r>
      <w:r w:rsidRPr="004C26C7">
        <w:rPr>
          <w:color w:val="auto"/>
          <w:sz w:val="24"/>
          <w:szCs w:val="24"/>
          <w:lang w:val="fr-FR"/>
        </w:rPr>
        <w:t xml:space="preserve"> : Sous l’action de la chaleur, le matériau se déforme plus ou moins facilement, on dit qu’il est </w:t>
      </w:r>
      <w:r w:rsidRPr="004C26C7">
        <w:rPr>
          <w:b/>
          <w:color w:val="auto"/>
          <w:sz w:val="24"/>
          <w:szCs w:val="24"/>
          <w:lang w:val="fr-FR"/>
        </w:rPr>
        <w:t>thermoplastique</w:t>
      </w:r>
      <w:r w:rsidRPr="004C26C7">
        <w:rPr>
          <w:color w:val="auto"/>
          <w:sz w:val="24"/>
          <w:szCs w:val="24"/>
          <w:lang w:val="fr-FR"/>
        </w:rPr>
        <w:t xml:space="preserve">. </w:t>
      </w:r>
    </w:p>
    <w:p w:rsidR="000E7B10" w:rsidRPr="004C26C7" w:rsidRDefault="000E7B10" w:rsidP="000E7B10">
      <w:pPr>
        <w:tabs>
          <w:tab w:val="left" w:pos="1640"/>
        </w:tabs>
        <w:ind w:left="0"/>
        <w:rPr>
          <w:color w:val="auto"/>
          <w:sz w:val="24"/>
          <w:szCs w:val="24"/>
          <w:lang w:val="fr-FR"/>
        </w:rPr>
      </w:pPr>
    </w:p>
    <w:p w:rsidR="000E7B10" w:rsidRPr="004C26C7" w:rsidRDefault="000E7B10" w:rsidP="000E7B10">
      <w:pPr>
        <w:tabs>
          <w:tab w:val="left" w:pos="1640"/>
        </w:tabs>
        <w:ind w:left="0"/>
        <w:rPr>
          <w:color w:val="auto"/>
          <w:sz w:val="24"/>
          <w:szCs w:val="24"/>
          <w:lang w:val="fr-FR"/>
        </w:rPr>
      </w:pPr>
      <w:r w:rsidRPr="004C26C7">
        <w:rPr>
          <w:color w:val="auto"/>
          <w:sz w:val="24"/>
          <w:szCs w:val="24"/>
          <w:lang w:val="fr-FR"/>
        </w:rPr>
        <w:t xml:space="preserve">Tu as à disposition une </w:t>
      </w:r>
      <w:r w:rsidRPr="004C26C7">
        <w:rPr>
          <w:b/>
          <w:color w:val="auto"/>
          <w:sz w:val="24"/>
          <w:szCs w:val="24"/>
          <w:lang w:val="fr-FR"/>
        </w:rPr>
        <w:t>thermoplieuse</w:t>
      </w:r>
      <w:r w:rsidRPr="004C26C7">
        <w:rPr>
          <w:color w:val="auto"/>
          <w:sz w:val="24"/>
          <w:szCs w:val="24"/>
          <w:lang w:val="fr-FR"/>
        </w:rPr>
        <w:t xml:space="preserve"> et un échantillon.</w:t>
      </w:r>
    </w:p>
    <w:p w:rsidR="000E7B10" w:rsidRPr="004C26C7" w:rsidRDefault="000E7B10" w:rsidP="000E7B10">
      <w:pPr>
        <w:tabs>
          <w:tab w:val="left" w:pos="1640"/>
        </w:tabs>
        <w:ind w:left="0"/>
        <w:rPr>
          <w:color w:val="auto"/>
          <w:sz w:val="24"/>
          <w:szCs w:val="24"/>
          <w:lang w:val="fr-FR"/>
        </w:rPr>
      </w:pPr>
      <w:r w:rsidRPr="004C26C7">
        <w:rPr>
          <w:color w:val="auto"/>
          <w:sz w:val="24"/>
          <w:szCs w:val="24"/>
          <w:u w:val="single"/>
          <w:lang w:val="fr-FR"/>
        </w:rPr>
        <w:t>Expérience</w:t>
      </w:r>
      <w:r w:rsidRPr="004C26C7">
        <w:rPr>
          <w:color w:val="auto"/>
          <w:sz w:val="24"/>
          <w:szCs w:val="24"/>
          <w:lang w:val="fr-FR"/>
        </w:rPr>
        <w:t> : Place l’échantillon conformément aux instructions données par le professeur, en respectant les consignes de sécurité (gants anti-chaleur…..), puis plie cet échantillon.</w:t>
      </w:r>
    </w:p>
    <w:p w:rsidR="000E7B10" w:rsidRPr="004C26C7" w:rsidRDefault="000E7B10" w:rsidP="000E7B10">
      <w:pPr>
        <w:tabs>
          <w:tab w:val="left" w:pos="1640"/>
          <w:tab w:val="left" w:pos="8460"/>
        </w:tabs>
        <w:ind w:left="0"/>
        <w:rPr>
          <w:color w:val="auto"/>
          <w:sz w:val="24"/>
          <w:szCs w:val="24"/>
          <w:lang w:val="fr-FR"/>
        </w:rPr>
      </w:pPr>
      <w:r w:rsidRPr="004C26C7">
        <w:rPr>
          <w:color w:val="auto"/>
          <w:sz w:val="24"/>
          <w:szCs w:val="24"/>
          <w:u w:val="single"/>
          <w:lang w:val="fr-FR"/>
        </w:rPr>
        <w:t>Résultats</w:t>
      </w:r>
      <w:r w:rsidRPr="004C26C7">
        <w:rPr>
          <w:color w:val="auto"/>
          <w:sz w:val="24"/>
          <w:szCs w:val="24"/>
          <w:lang w:val="fr-FR"/>
        </w:rPr>
        <w:t> : Que constatez-vous ? S’est-il plié facilement ? Aurait-on pu faire de même avec les autres échantillons ? Pourquoi ?</w:t>
      </w:r>
    </w:p>
    <w:p w:rsidR="000E7B10" w:rsidRPr="004C26C7" w:rsidRDefault="000E7B10" w:rsidP="000E7B10">
      <w:pPr>
        <w:tabs>
          <w:tab w:val="left" w:pos="1640"/>
        </w:tabs>
        <w:ind w:left="0"/>
        <w:rPr>
          <w:color w:val="auto"/>
          <w:sz w:val="24"/>
          <w:szCs w:val="24"/>
          <w:lang w:val="fr-FR"/>
        </w:rPr>
      </w:pPr>
    </w:p>
    <w:p w:rsidR="000E7B10" w:rsidRPr="004C26C7" w:rsidRDefault="000E7B10" w:rsidP="000E7B10">
      <w:pPr>
        <w:pStyle w:val="t5"/>
        <w:tabs>
          <w:tab w:val="left" w:pos="4660"/>
          <w:tab w:val="left" w:pos="6040"/>
          <w:tab w:val="right" w:pos="9680"/>
        </w:tabs>
        <w:rPr>
          <w:rFonts w:ascii="Calibri" w:hAnsi="Calibri"/>
        </w:rPr>
      </w:pPr>
      <w:r w:rsidRPr="004C26C7">
        <w:rPr>
          <w:rFonts w:ascii="Calibri" w:hAnsi="Calibri"/>
          <w:bCs/>
          <w:u w:val="single"/>
        </w:rPr>
        <w:t>Conclusion</w:t>
      </w:r>
      <w:r w:rsidRPr="004C26C7">
        <w:rPr>
          <w:rFonts w:ascii="Calibri" w:hAnsi="Calibri"/>
        </w:rPr>
        <w:t> : Quels sont les éléments de la voiture qui sont pliés ou formés (moulés) à chaud ?</w:t>
      </w:r>
    </w:p>
    <w:p w:rsidR="000E7B10" w:rsidRPr="004C26C7" w:rsidRDefault="000E7B10" w:rsidP="000E7B10">
      <w:pPr>
        <w:pStyle w:val="t5"/>
        <w:tabs>
          <w:tab w:val="left" w:pos="4660"/>
          <w:tab w:val="left" w:pos="6040"/>
          <w:tab w:val="right" w:pos="9680"/>
        </w:tabs>
        <w:rPr>
          <w:rFonts w:ascii="Calibri" w:hAnsi="Calibri"/>
        </w:rPr>
      </w:pPr>
    </w:p>
    <w:p w:rsidR="000E7B10" w:rsidRPr="004C26C7" w:rsidRDefault="000E7B10" w:rsidP="000E7B10">
      <w:pPr>
        <w:pStyle w:val="t5"/>
        <w:tabs>
          <w:tab w:val="left" w:pos="4660"/>
          <w:tab w:val="left" w:pos="6040"/>
          <w:tab w:val="right" w:pos="9680"/>
        </w:tabs>
        <w:rPr>
          <w:rFonts w:ascii="Calibri" w:hAnsi="Calibri"/>
        </w:rPr>
      </w:pPr>
    </w:p>
    <w:p w:rsidR="000E7B10" w:rsidRPr="004C26C7" w:rsidRDefault="000E7B10" w:rsidP="00F848F7">
      <w:pPr>
        <w:pStyle w:val="t5"/>
        <w:numPr>
          <w:ilvl w:val="0"/>
          <w:numId w:val="35"/>
        </w:numPr>
        <w:tabs>
          <w:tab w:val="left" w:pos="4660"/>
          <w:tab w:val="left" w:pos="6040"/>
          <w:tab w:val="right" w:pos="9680"/>
        </w:tabs>
        <w:rPr>
          <w:rFonts w:ascii="Calibri" w:hAnsi="Calibri"/>
        </w:rPr>
      </w:pPr>
      <w:r w:rsidRPr="004C26C7">
        <w:rPr>
          <w:rFonts w:ascii="Calibri" w:hAnsi="Calibri"/>
          <w:b/>
          <w:bCs/>
          <w:u w:val="single"/>
        </w:rPr>
        <w:t>Structuration</w:t>
      </w:r>
      <w:r w:rsidRPr="004C26C7">
        <w:rPr>
          <w:rFonts w:ascii="Calibri" w:hAnsi="Calibri"/>
          <w:b/>
          <w:bCs/>
        </w:rPr>
        <w:t> </w:t>
      </w:r>
      <w:r w:rsidRPr="004C26C7">
        <w:rPr>
          <w:rFonts w:ascii="Calibri" w:hAnsi="Calibri"/>
        </w:rPr>
        <w:t>: Complète le tableau pour résumer les propriétés des éléments étudiés précédemment.</w:t>
      </w:r>
    </w:p>
    <w:p w:rsidR="000E7B10" w:rsidRPr="004C26C7" w:rsidRDefault="000E7B10" w:rsidP="000E7B10">
      <w:pPr>
        <w:pStyle w:val="t5"/>
        <w:tabs>
          <w:tab w:val="left" w:pos="4660"/>
          <w:tab w:val="left" w:pos="6040"/>
          <w:tab w:val="right" w:pos="9680"/>
        </w:tabs>
        <w:rPr>
          <w:rFonts w:ascii="Calibri" w:hAnsi="Calibri"/>
        </w:rPr>
      </w:pPr>
    </w:p>
    <w:tbl>
      <w:tblPr>
        <w:tblpPr w:leftFromText="141" w:rightFromText="141" w:vertAnchor="text" w:horzAnchor="page" w:tblpXSpec="center" w:tblpY="1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487"/>
        <w:gridCol w:w="1505"/>
        <w:gridCol w:w="1025"/>
        <w:gridCol w:w="616"/>
        <w:gridCol w:w="683"/>
        <w:gridCol w:w="565"/>
        <w:gridCol w:w="668"/>
        <w:gridCol w:w="730"/>
        <w:gridCol w:w="668"/>
      </w:tblGrid>
      <w:tr w:rsidR="000E7B10" w:rsidRPr="004C26C7" w:rsidTr="00F848F7">
        <w:trPr>
          <w:trHeight w:val="260"/>
        </w:trPr>
        <w:tc>
          <w:tcPr>
            <w:tcW w:w="2487" w:type="dxa"/>
            <w:vMerge w:val="restart"/>
          </w:tcPr>
          <w:p w:rsidR="000E7B10" w:rsidRPr="004C26C7" w:rsidRDefault="000E7B10" w:rsidP="00F848F7">
            <w:pPr>
              <w:pStyle w:val="t5"/>
              <w:tabs>
                <w:tab w:val="left" w:pos="4660"/>
                <w:tab w:val="left" w:pos="6040"/>
                <w:tab w:val="right" w:pos="9680"/>
              </w:tabs>
              <w:jc w:val="center"/>
              <w:rPr>
                <w:rFonts w:ascii="Calibri" w:hAnsi="Calibri"/>
              </w:rPr>
            </w:pPr>
            <w:r w:rsidRPr="004C26C7">
              <w:rPr>
                <w:rFonts w:ascii="Calibri" w:hAnsi="Calibri"/>
              </w:rPr>
              <w:t>Eléments de la fonction : « </w:t>
            </w:r>
            <w:r w:rsidRPr="004C26C7">
              <w:rPr>
                <w:rFonts w:ascii="Calibri" w:hAnsi="Calibri"/>
                <w:b/>
                <w:bCs/>
              </w:rPr>
              <w:t>propulser</w:t>
            </w:r>
            <w:r w:rsidRPr="004C26C7">
              <w:rPr>
                <w:rFonts w:ascii="Calibri" w:hAnsi="Calibri"/>
              </w:rPr>
              <w:t> »</w:t>
            </w:r>
          </w:p>
          <w:p w:rsidR="000E7B10" w:rsidRPr="004C26C7" w:rsidRDefault="000E7B10" w:rsidP="00F848F7">
            <w:pPr>
              <w:pStyle w:val="t5"/>
              <w:tabs>
                <w:tab w:val="left" w:pos="4660"/>
                <w:tab w:val="left" w:pos="6040"/>
                <w:tab w:val="right" w:pos="9680"/>
              </w:tabs>
              <w:jc w:val="center"/>
              <w:rPr>
                <w:rFonts w:ascii="Calibri" w:hAnsi="Calibri"/>
              </w:rPr>
            </w:pPr>
            <w:r w:rsidRPr="004C26C7">
              <w:rPr>
                <w:rFonts w:ascii="Calibri" w:hAnsi="Calibri"/>
              </w:rPr>
              <w:t>Objet technique :……..</w:t>
            </w:r>
          </w:p>
        </w:tc>
        <w:tc>
          <w:tcPr>
            <w:tcW w:w="1505" w:type="dxa"/>
            <w:vMerge w:val="restart"/>
          </w:tcPr>
          <w:p w:rsidR="000E7B10" w:rsidRPr="004C26C7" w:rsidRDefault="000E7B10" w:rsidP="000E7B10">
            <w:pPr>
              <w:ind w:left="0"/>
              <w:rPr>
                <w:color w:val="auto"/>
                <w:sz w:val="24"/>
                <w:szCs w:val="24"/>
              </w:rPr>
            </w:pPr>
            <w:r w:rsidRPr="004C26C7">
              <w:rPr>
                <w:color w:val="auto"/>
                <w:sz w:val="24"/>
                <w:szCs w:val="24"/>
              </w:rPr>
              <w:t>Nom du matériau</w:t>
            </w:r>
          </w:p>
          <w:p w:rsidR="000E7B10" w:rsidRPr="004C26C7" w:rsidRDefault="000E7B10" w:rsidP="00F848F7">
            <w:pPr>
              <w:pStyle w:val="t5"/>
              <w:tabs>
                <w:tab w:val="left" w:pos="4660"/>
                <w:tab w:val="left" w:pos="6040"/>
                <w:tab w:val="right" w:pos="9680"/>
              </w:tabs>
              <w:jc w:val="center"/>
              <w:rPr>
                <w:rFonts w:ascii="Calibri" w:hAnsi="Calibri"/>
              </w:rPr>
            </w:pPr>
          </w:p>
        </w:tc>
        <w:tc>
          <w:tcPr>
            <w:tcW w:w="1025" w:type="dxa"/>
            <w:vMerge w:val="restart"/>
          </w:tcPr>
          <w:p w:rsidR="000E7B10" w:rsidRPr="004C26C7" w:rsidRDefault="000E7B10" w:rsidP="000E7B10">
            <w:pPr>
              <w:ind w:left="0"/>
              <w:rPr>
                <w:color w:val="auto"/>
                <w:sz w:val="24"/>
                <w:szCs w:val="24"/>
              </w:rPr>
            </w:pPr>
            <w:r w:rsidRPr="004C26C7">
              <w:rPr>
                <w:color w:val="auto"/>
                <w:sz w:val="24"/>
                <w:szCs w:val="24"/>
              </w:rPr>
              <w:t>Famille</w:t>
            </w:r>
          </w:p>
          <w:p w:rsidR="000E7B10" w:rsidRPr="004C26C7" w:rsidRDefault="000E7B10" w:rsidP="00F848F7">
            <w:pPr>
              <w:pStyle w:val="t5"/>
              <w:tabs>
                <w:tab w:val="left" w:pos="4660"/>
                <w:tab w:val="left" w:pos="6040"/>
                <w:tab w:val="right" w:pos="9680"/>
              </w:tabs>
              <w:jc w:val="center"/>
              <w:rPr>
                <w:rFonts w:ascii="Calibri" w:hAnsi="Calibri"/>
              </w:rPr>
            </w:pPr>
          </w:p>
        </w:tc>
        <w:tc>
          <w:tcPr>
            <w:tcW w:w="1299" w:type="dxa"/>
            <w:gridSpan w:val="2"/>
          </w:tcPr>
          <w:p w:rsidR="000E7B10" w:rsidRPr="004C26C7" w:rsidRDefault="000E7B10" w:rsidP="00F848F7">
            <w:pPr>
              <w:pStyle w:val="t5"/>
              <w:tabs>
                <w:tab w:val="left" w:pos="4660"/>
                <w:tab w:val="left" w:pos="6040"/>
                <w:tab w:val="right" w:pos="9680"/>
              </w:tabs>
              <w:jc w:val="center"/>
              <w:rPr>
                <w:rFonts w:ascii="Calibri" w:hAnsi="Calibri"/>
              </w:rPr>
            </w:pPr>
            <w:r w:rsidRPr="004C26C7">
              <w:rPr>
                <w:rFonts w:ascii="Calibri" w:hAnsi="Calibri"/>
              </w:rPr>
              <w:t>Se déforme à chaud</w:t>
            </w:r>
          </w:p>
        </w:tc>
        <w:tc>
          <w:tcPr>
            <w:tcW w:w="1233" w:type="dxa"/>
            <w:gridSpan w:val="2"/>
          </w:tcPr>
          <w:p w:rsidR="000E7B10" w:rsidRPr="004C26C7" w:rsidRDefault="000E7B10" w:rsidP="00F848F7">
            <w:pPr>
              <w:pStyle w:val="t5"/>
              <w:tabs>
                <w:tab w:val="left" w:pos="4660"/>
                <w:tab w:val="left" w:pos="6040"/>
                <w:tab w:val="right" w:pos="9680"/>
              </w:tabs>
              <w:jc w:val="center"/>
              <w:rPr>
                <w:rFonts w:ascii="Calibri" w:hAnsi="Calibri"/>
              </w:rPr>
            </w:pPr>
            <w:r w:rsidRPr="004C26C7">
              <w:rPr>
                <w:rFonts w:ascii="Calibri" w:hAnsi="Calibri"/>
              </w:rPr>
              <w:t>Conduit l’électricité</w:t>
            </w:r>
          </w:p>
        </w:tc>
        <w:tc>
          <w:tcPr>
            <w:tcW w:w="1398" w:type="dxa"/>
            <w:gridSpan w:val="2"/>
          </w:tcPr>
          <w:p w:rsidR="000E7B10" w:rsidRPr="004C26C7" w:rsidRDefault="000E7B10" w:rsidP="00F848F7">
            <w:pPr>
              <w:pStyle w:val="t5"/>
              <w:tabs>
                <w:tab w:val="left" w:pos="4660"/>
                <w:tab w:val="left" w:pos="6040"/>
                <w:tab w:val="right" w:pos="9680"/>
              </w:tabs>
              <w:jc w:val="center"/>
              <w:rPr>
                <w:rFonts w:ascii="Calibri" w:hAnsi="Calibri"/>
              </w:rPr>
            </w:pPr>
            <w:r w:rsidRPr="004C26C7">
              <w:rPr>
                <w:rFonts w:ascii="Calibri" w:hAnsi="Calibri"/>
              </w:rPr>
              <w:t>S’oxydent à l’air</w:t>
            </w:r>
          </w:p>
        </w:tc>
      </w:tr>
      <w:tr w:rsidR="000E7B10" w:rsidRPr="004C26C7" w:rsidTr="00F848F7">
        <w:trPr>
          <w:trHeight w:val="280"/>
        </w:trPr>
        <w:tc>
          <w:tcPr>
            <w:tcW w:w="2487" w:type="dxa"/>
            <w:vMerge/>
          </w:tcPr>
          <w:p w:rsidR="000E7B10" w:rsidRPr="004C26C7" w:rsidRDefault="000E7B10" w:rsidP="00F848F7">
            <w:pPr>
              <w:pStyle w:val="t5"/>
              <w:tabs>
                <w:tab w:val="left" w:pos="4660"/>
                <w:tab w:val="left" w:pos="6040"/>
                <w:tab w:val="right" w:pos="9680"/>
              </w:tabs>
              <w:jc w:val="center"/>
              <w:rPr>
                <w:rFonts w:ascii="Calibri" w:hAnsi="Calibri"/>
              </w:rPr>
            </w:pPr>
          </w:p>
        </w:tc>
        <w:tc>
          <w:tcPr>
            <w:tcW w:w="1505" w:type="dxa"/>
            <w:vMerge/>
          </w:tcPr>
          <w:p w:rsidR="000E7B10" w:rsidRPr="004C26C7" w:rsidRDefault="000E7B10" w:rsidP="00F848F7">
            <w:pPr>
              <w:jc w:val="center"/>
              <w:rPr>
                <w:color w:val="auto"/>
                <w:sz w:val="24"/>
                <w:szCs w:val="24"/>
              </w:rPr>
            </w:pPr>
          </w:p>
        </w:tc>
        <w:tc>
          <w:tcPr>
            <w:tcW w:w="1025" w:type="dxa"/>
            <w:vMerge/>
          </w:tcPr>
          <w:p w:rsidR="000E7B10" w:rsidRPr="004C26C7" w:rsidRDefault="000E7B10" w:rsidP="00F848F7">
            <w:pPr>
              <w:jc w:val="center"/>
              <w:rPr>
                <w:color w:val="auto"/>
                <w:sz w:val="24"/>
                <w:szCs w:val="24"/>
              </w:rPr>
            </w:pPr>
          </w:p>
        </w:tc>
        <w:tc>
          <w:tcPr>
            <w:tcW w:w="616" w:type="dxa"/>
          </w:tcPr>
          <w:p w:rsidR="000E7B10" w:rsidRPr="004C26C7" w:rsidRDefault="000E7B10" w:rsidP="00F848F7">
            <w:pPr>
              <w:pStyle w:val="t5"/>
              <w:tabs>
                <w:tab w:val="left" w:pos="4660"/>
                <w:tab w:val="left" w:pos="6040"/>
                <w:tab w:val="right" w:pos="9680"/>
              </w:tabs>
              <w:jc w:val="center"/>
              <w:rPr>
                <w:rFonts w:ascii="Calibri" w:hAnsi="Calibri"/>
              </w:rPr>
            </w:pPr>
            <w:r w:rsidRPr="004C26C7">
              <w:rPr>
                <w:rFonts w:ascii="Calibri" w:hAnsi="Calibri"/>
              </w:rPr>
              <w:t>Oui</w:t>
            </w:r>
          </w:p>
        </w:tc>
        <w:tc>
          <w:tcPr>
            <w:tcW w:w="683" w:type="dxa"/>
          </w:tcPr>
          <w:p w:rsidR="000E7B10" w:rsidRPr="004C26C7" w:rsidRDefault="000E7B10" w:rsidP="00F848F7">
            <w:pPr>
              <w:pStyle w:val="t5"/>
              <w:tabs>
                <w:tab w:val="left" w:pos="4660"/>
                <w:tab w:val="left" w:pos="6040"/>
                <w:tab w:val="right" w:pos="9680"/>
              </w:tabs>
              <w:jc w:val="center"/>
              <w:rPr>
                <w:rFonts w:ascii="Calibri" w:hAnsi="Calibri"/>
              </w:rPr>
            </w:pPr>
            <w:r w:rsidRPr="004C26C7">
              <w:rPr>
                <w:rFonts w:ascii="Calibri" w:hAnsi="Calibri"/>
              </w:rPr>
              <w:t>Non</w:t>
            </w:r>
          </w:p>
        </w:tc>
        <w:tc>
          <w:tcPr>
            <w:tcW w:w="565" w:type="dxa"/>
          </w:tcPr>
          <w:p w:rsidR="000E7B10" w:rsidRPr="004C26C7" w:rsidRDefault="000E7B10" w:rsidP="00F848F7">
            <w:pPr>
              <w:pStyle w:val="t5"/>
              <w:tabs>
                <w:tab w:val="left" w:pos="4660"/>
                <w:tab w:val="left" w:pos="6040"/>
                <w:tab w:val="right" w:pos="9680"/>
              </w:tabs>
              <w:jc w:val="center"/>
              <w:rPr>
                <w:rFonts w:ascii="Calibri" w:hAnsi="Calibri"/>
              </w:rPr>
            </w:pPr>
            <w:r w:rsidRPr="004C26C7">
              <w:rPr>
                <w:rFonts w:ascii="Calibri" w:hAnsi="Calibri"/>
              </w:rPr>
              <w:t>Oui</w:t>
            </w:r>
          </w:p>
        </w:tc>
        <w:tc>
          <w:tcPr>
            <w:tcW w:w="668" w:type="dxa"/>
          </w:tcPr>
          <w:p w:rsidR="000E7B10" w:rsidRPr="004C26C7" w:rsidRDefault="000E7B10" w:rsidP="00F848F7">
            <w:pPr>
              <w:pStyle w:val="t5"/>
              <w:tabs>
                <w:tab w:val="left" w:pos="4660"/>
                <w:tab w:val="left" w:pos="6040"/>
                <w:tab w:val="right" w:pos="9680"/>
              </w:tabs>
              <w:jc w:val="center"/>
              <w:rPr>
                <w:rFonts w:ascii="Calibri" w:hAnsi="Calibri"/>
              </w:rPr>
            </w:pPr>
            <w:r w:rsidRPr="004C26C7">
              <w:rPr>
                <w:rFonts w:ascii="Calibri" w:hAnsi="Calibri"/>
              </w:rPr>
              <w:t>Non</w:t>
            </w:r>
          </w:p>
        </w:tc>
        <w:tc>
          <w:tcPr>
            <w:tcW w:w="730" w:type="dxa"/>
          </w:tcPr>
          <w:p w:rsidR="000E7B10" w:rsidRPr="004C26C7" w:rsidRDefault="000E7B10" w:rsidP="00F848F7">
            <w:pPr>
              <w:pStyle w:val="t5"/>
              <w:tabs>
                <w:tab w:val="left" w:pos="4660"/>
                <w:tab w:val="left" w:pos="6040"/>
                <w:tab w:val="right" w:pos="9680"/>
              </w:tabs>
              <w:jc w:val="center"/>
              <w:rPr>
                <w:rFonts w:ascii="Calibri" w:hAnsi="Calibri"/>
              </w:rPr>
            </w:pPr>
            <w:r w:rsidRPr="004C26C7">
              <w:rPr>
                <w:rFonts w:ascii="Calibri" w:hAnsi="Calibri"/>
              </w:rPr>
              <w:t>Oui</w:t>
            </w:r>
          </w:p>
        </w:tc>
        <w:tc>
          <w:tcPr>
            <w:tcW w:w="668" w:type="dxa"/>
          </w:tcPr>
          <w:p w:rsidR="000E7B10" w:rsidRPr="004C26C7" w:rsidRDefault="000E7B10" w:rsidP="00F848F7">
            <w:pPr>
              <w:pStyle w:val="t5"/>
              <w:tabs>
                <w:tab w:val="left" w:pos="4660"/>
                <w:tab w:val="left" w:pos="6040"/>
                <w:tab w:val="right" w:pos="9680"/>
              </w:tabs>
              <w:jc w:val="center"/>
              <w:rPr>
                <w:rFonts w:ascii="Calibri" w:hAnsi="Calibri"/>
              </w:rPr>
            </w:pPr>
            <w:r w:rsidRPr="004C26C7">
              <w:rPr>
                <w:rFonts w:ascii="Calibri" w:hAnsi="Calibri"/>
              </w:rPr>
              <w:t>Non</w:t>
            </w:r>
          </w:p>
        </w:tc>
      </w:tr>
      <w:tr w:rsidR="000E7B10" w:rsidRPr="004C26C7" w:rsidTr="00F848F7">
        <w:trPr>
          <w:trHeight w:val="400"/>
        </w:trPr>
        <w:tc>
          <w:tcPr>
            <w:tcW w:w="2487" w:type="dxa"/>
            <w:tcBorders>
              <w:bottom w:val="single"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1505" w:type="dxa"/>
            <w:tcBorders>
              <w:bottom w:val="single"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1025" w:type="dxa"/>
            <w:tcBorders>
              <w:bottom w:val="single"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616" w:type="dxa"/>
            <w:tcBorders>
              <w:bottom w:val="single"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683" w:type="dxa"/>
            <w:tcBorders>
              <w:bottom w:val="single"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565" w:type="dxa"/>
            <w:tcBorders>
              <w:bottom w:val="single"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668" w:type="dxa"/>
            <w:tcBorders>
              <w:bottom w:val="single"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730" w:type="dxa"/>
            <w:tcBorders>
              <w:bottom w:val="single"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668" w:type="dxa"/>
            <w:tcBorders>
              <w:bottom w:val="single" w:sz="4" w:space="0" w:color="auto"/>
            </w:tcBorders>
          </w:tcPr>
          <w:p w:rsidR="000E7B10" w:rsidRPr="004C26C7" w:rsidRDefault="000E7B10" w:rsidP="00F848F7">
            <w:pPr>
              <w:pStyle w:val="t5"/>
              <w:tabs>
                <w:tab w:val="left" w:pos="4660"/>
                <w:tab w:val="left" w:pos="6040"/>
                <w:tab w:val="right" w:pos="9680"/>
              </w:tabs>
              <w:rPr>
                <w:rFonts w:ascii="Calibri" w:hAnsi="Calibri"/>
              </w:rPr>
            </w:pPr>
          </w:p>
        </w:tc>
      </w:tr>
      <w:tr w:rsidR="000E7B10" w:rsidRPr="004C26C7" w:rsidTr="00F848F7">
        <w:trPr>
          <w:trHeight w:val="405"/>
        </w:trPr>
        <w:tc>
          <w:tcPr>
            <w:tcW w:w="2487" w:type="dxa"/>
            <w:tcBorders>
              <w:top w:val="single" w:sz="4" w:space="0" w:color="auto"/>
              <w:bottom w:val="single"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1505" w:type="dxa"/>
            <w:tcBorders>
              <w:top w:val="single" w:sz="4" w:space="0" w:color="auto"/>
              <w:bottom w:val="single"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1025" w:type="dxa"/>
            <w:tcBorders>
              <w:top w:val="single" w:sz="4" w:space="0" w:color="auto"/>
              <w:bottom w:val="single"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616" w:type="dxa"/>
            <w:tcBorders>
              <w:top w:val="single" w:sz="4" w:space="0" w:color="auto"/>
              <w:bottom w:val="single"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683" w:type="dxa"/>
            <w:tcBorders>
              <w:top w:val="single" w:sz="4" w:space="0" w:color="auto"/>
              <w:bottom w:val="single"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565" w:type="dxa"/>
            <w:tcBorders>
              <w:top w:val="single" w:sz="4" w:space="0" w:color="auto"/>
              <w:bottom w:val="single"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668" w:type="dxa"/>
            <w:tcBorders>
              <w:top w:val="single" w:sz="4" w:space="0" w:color="auto"/>
              <w:bottom w:val="single"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730" w:type="dxa"/>
            <w:tcBorders>
              <w:top w:val="single" w:sz="4" w:space="0" w:color="auto"/>
              <w:bottom w:val="single"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668" w:type="dxa"/>
            <w:tcBorders>
              <w:top w:val="single" w:sz="4" w:space="0" w:color="auto"/>
              <w:bottom w:val="single" w:sz="4" w:space="0" w:color="auto"/>
            </w:tcBorders>
          </w:tcPr>
          <w:p w:rsidR="000E7B10" w:rsidRPr="004C26C7" w:rsidRDefault="000E7B10" w:rsidP="00F848F7">
            <w:pPr>
              <w:pStyle w:val="t5"/>
              <w:tabs>
                <w:tab w:val="left" w:pos="4660"/>
                <w:tab w:val="left" w:pos="6040"/>
                <w:tab w:val="right" w:pos="9680"/>
              </w:tabs>
              <w:rPr>
                <w:rFonts w:ascii="Calibri" w:hAnsi="Calibri"/>
              </w:rPr>
            </w:pPr>
          </w:p>
        </w:tc>
      </w:tr>
      <w:tr w:rsidR="000E7B10" w:rsidRPr="004C26C7" w:rsidTr="00F848F7">
        <w:trPr>
          <w:trHeight w:val="345"/>
        </w:trPr>
        <w:tc>
          <w:tcPr>
            <w:tcW w:w="2487" w:type="dxa"/>
            <w:tcBorders>
              <w:top w:val="single" w:sz="4" w:space="0" w:color="auto"/>
              <w:left w:val="dashSmallGap" w:sz="4" w:space="0" w:color="auto"/>
              <w:bottom w:val="dashSmallGap" w:sz="4" w:space="0" w:color="auto"/>
              <w:right w:val="dashSmallGap"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1505" w:type="dxa"/>
            <w:tcBorders>
              <w:top w:val="single" w:sz="4" w:space="0" w:color="auto"/>
              <w:left w:val="dashSmallGap" w:sz="4" w:space="0" w:color="auto"/>
              <w:bottom w:val="dashSmallGap" w:sz="4" w:space="0" w:color="auto"/>
              <w:right w:val="dashSmallGap"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1025" w:type="dxa"/>
            <w:tcBorders>
              <w:top w:val="single" w:sz="4" w:space="0" w:color="auto"/>
              <w:left w:val="dashSmallGap" w:sz="4" w:space="0" w:color="auto"/>
              <w:bottom w:val="dashSmallGap" w:sz="4" w:space="0" w:color="auto"/>
              <w:right w:val="dashSmallGap"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616" w:type="dxa"/>
            <w:tcBorders>
              <w:top w:val="single" w:sz="4" w:space="0" w:color="auto"/>
              <w:left w:val="dashSmallGap" w:sz="4" w:space="0" w:color="auto"/>
              <w:bottom w:val="dashSmallGap" w:sz="4" w:space="0" w:color="auto"/>
              <w:right w:val="dashSmallGap"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683" w:type="dxa"/>
            <w:tcBorders>
              <w:top w:val="single" w:sz="4" w:space="0" w:color="auto"/>
              <w:left w:val="dashSmallGap" w:sz="4" w:space="0" w:color="auto"/>
              <w:bottom w:val="dashSmallGap" w:sz="4" w:space="0" w:color="auto"/>
              <w:right w:val="dashSmallGap"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565" w:type="dxa"/>
            <w:tcBorders>
              <w:top w:val="single" w:sz="4" w:space="0" w:color="auto"/>
              <w:left w:val="dashSmallGap" w:sz="4" w:space="0" w:color="auto"/>
              <w:bottom w:val="dashSmallGap" w:sz="4" w:space="0" w:color="auto"/>
              <w:right w:val="dashSmallGap"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668" w:type="dxa"/>
            <w:tcBorders>
              <w:top w:val="single" w:sz="4" w:space="0" w:color="auto"/>
              <w:left w:val="dashSmallGap" w:sz="4" w:space="0" w:color="auto"/>
              <w:bottom w:val="dashSmallGap" w:sz="4" w:space="0" w:color="auto"/>
              <w:right w:val="dashSmallGap"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730" w:type="dxa"/>
            <w:tcBorders>
              <w:top w:val="single" w:sz="4" w:space="0" w:color="auto"/>
              <w:left w:val="dashSmallGap" w:sz="4" w:space="0" w:color="auto"/>
              <w:bottom w:val="dashSmallGap" w:sz="4" w:space="0" w:color="auto"/>
              <w:right w:val="dashSmallGap"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668" w:type="dxa"/>
            <w:tcBorders>
              <w:top w:val="single" w:sz="4" w:space="0" w:color="auto"/>
              <w:left w:val="dashSmallGap" w:sz="4" w:space="0" w:color="auto"/>
              <w:bottom w:val="dashSmallGap" w:sz="4" w:space="0" w:color="auto"/>
              <w:right w:val="dashSmallGap" w:sz="4" w:space="0" w:color="auto"/>
            </w:tcBorders>
          </w:tcPr>
          <w:p w:rsidR="000E7B10" w:rsidRPr="004C26C7" w:rsidRDefault="000E7B10" w:rsidP="00F848F7">
            <w:pPr>
              <w:pStyle w:val="t5"/>
              <w:tabs>
                <w:tab w:val="left" w:pos="4660"/>
                <w:tab w:val="left" w:pos="6040"/>
                <w:tab w:val="right" w:pos="9680"/>
              </w:tabs>
              <w:rPr>
                <w:rFonts w:ascii="Calibri" w:hAnsi="Calibri"/>
              </w:rPr>
            </w:pPr>
          </w:p>
        </w:tc>
      </w:tr>
      <w:tr w:rsidR="000E7B10" w:rsidRPr="004C26C7" w:rsidTr="00F848F7">
        <w:trPr>
          <w:trHeight w:val="315"/>
        </w:trPr>
        <w:tc>
          <w:tcPr>
            <w:tcW w:w="2487" w:type="dxa"/>
            <w:tcBorders>
              <w:top w:val="dashSmallGap" w:sz="4" w:space="0" w:color="auto"/>
              <w:left w:val="dashSmallGap" w:sz="4" w:space="0" w:color="auto"/>
              <w:bottom w:val="dashSmallGap" w:sz="4" w:space="0" w:color="auto"/>
              <w:right w:val="dashSmallGap"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1505" w:type="dxa"/>
            <w:tcBorders>
              <w:top w:val="dashSmallGap" w:sz="4" w:space="0" w:color="auto"/>
              <w:left w:val="dashSmallGap" w:sz="4" w:space="0" w:color="auto"/>
              <w:bottom w:val="dashSmallGap" w:sz="4" w:space="0" w:color="auto"/>
              <w:right w:val="dashSmallGap"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1025" w:type="dxa"/>
            <w:tcBorders>
              <w:top w:val="dashSmallGap" w:sz="4" w:space="0" w:color="auto"/>
              <w:left w:val="dashSmallGap" w:sz="4" w:space="0" w:color="auto"/>
              <w:bottom w:val="dashSmallGap" w:sz="4" w:space="0" w:color="auto"/>
              <w:right w:val="dashSmallGap"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616" w:type="dxa"/>
            <w:tcBorders>
              <w:top w:val="dashSmallGap" w:sz="4" w:space="0" w:color="auto"/>
              <w:left w:val="dashSmallGap" w:sz="4" w:space="0" w:color="auto"/>
              <w:bottom w:val="dashSmallGap" w:sz="4" w:space="0" w:color="auto"/>
              <w:right w:val="dashSmallGap"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683" w:type="dxa"/>
            <w:tcBorders>
              <w:top w:val="dashSmallGap" w:sz="4" w:space="0" w:color="auto"/>
              <w:left w:val="dashSmallGap" w:sz="4" w:space="0" w:color="auto"/>
              <w:bottom w:val="dashSmallGap" w:sz="4" w:space="0" w:color="auto"/>
              <w:right w:val="dashSmallGap"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565" w:type="dxa"/>
            <w:tcBorders>
              <w:top w:val="dashSmallGap" w:sz="4" w:space="0" w:color="auto"/>
              <w:left w:val="dashSmallGap" w:sz="4" w:space="0" w:color="auto"/>
              <w:bottom w:val="dashSmallGap" w:sz="4" w:space="0" w:color="auto"/>
              <w:right w:val="dashSmallGap"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668" w:type="dxa"/>
            <w:tcBorders>
              <w:top w:val="dashSmallGap" w:sz="4" w:space="0" w:color="auto"/>
              <w:left w:val="dashSmallGap" w:sz="4" w:space="0" w:color="auto"/>
              <w:bottom w:val="dashSmallGap" w:sz="4" w:space="0" w:color="auto"/>
              <w:right w:val="dashSmallGap"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730" w:type="dxa"/>
            <w:tcBorders>
              <w:top w:val="dashSmallGap" w:sz="4" w:space="0" w:color="auto"/>
              <w:left w:val="dashSmallGap" w:sz="4" w:space="0" w:color="auto"/>
              <w:bottom w:val="dashSmallGap" w:sz="4" w:space="0" w:color="auto"/>
              <w:right w:val="dashSmallGap" w:sz="4" w:space="0" w:color="auto"/>
            </w:tcBorders>
          </w:tcPr>
          <w:p w:rsidR="000E7B10" w:rsidRPr="004C26C7" w:rsidRDefault="000E7B10" w:rsidP="00F848F7">
            <w:pPr>
              <w:pStyle w:val="t5"/>
              <w:tabs>
                <w:tab w:val="left" w:pos="4660"/>
                <w:tab w:val="left" w:pos="6040"/>
                <w:tab w:val="right" w:pos="9680"/>
              </w:tabs>
              <w:rPr>
                <w:rFonts w:ascii="Calibri" w:hAnsi="Calibri"/>
              </w:rPr>
            </w:pPr>
          </w:p>
        </w:tc>
        <w:tc>
          <w:tcPr>
            <w:tcW w:w="668" w:type="dxa"/>
            <w:tcBorders>
              <w:top w:val="dashSmallGap" w:sz="4" w:space="0" w:color="auto"/>
              <w:left w:val="dashSmallGap" w:sz="4" w:space="0" w:color="auto"/>
              <w:bottom w:val="dashSmallGap" w:sz="4" w:space="0" w:color="auto"/>
              <w:right w:val="dashSmallGap" w:sz="4" w:space="0" w:color="auto"/>
            </w:tcBorders>
          </w:tcPr>
          <w:p w:rsidR="000E7B10" w:rsidRPr="004C26C7" w:rsidRDefault="000E7B10" w:rsidP="00F848F7">
            <w:pPr>
              <w:pStyle w:val="t5"/>
              <w:tabs>
                <w:tab w:val="left" w:pos="4660"/>
                <w:tab w:val="left" w:pos="6040"/>
                <w:tab w:val="right" w:pos="9680"/>
              </w:tabs>
              <w:rPr>
                <w:rFonts w:ascii="Calibri" w:hAnsi="Calibri"/>
              </w:rPr>
            </w:pPr>
          </w:p>
        </w:tc>
      </w:tr>
    </w:tbl>
    <w:p w:rsidR="000E7B10" w:rsidRPr="004C26C7" w:rsidRDefault="000E7B10" w:rsidP="000E7B10">
      <w:pPr>
        <w:rPr>
          <w:color w:val="auto"/>
          <w:sz w:val="24"/>
          <w:szCs w:val="24"/>
        </w:rPr>
      </w:pPr>
    </w:p>
    <w:p w:rsidR="000E7B10" w:rsidRPr="004C26C7" w:rsidRDefault="000E7B10" w:rsidP="000E7B10">
      <w:pPr>
        <w:rPr>
          <w:color w:val="auto"/>
          <w:sz w:val="24"/>
          <w:szCs w:val="24"/>
        </w:rPr>
      </w:pPr>
    </w:p>
    <w:p w:rsidR="000E7B10" w:rsidRPr="004C26C7" w:rsidRDefault="000E7B10" w:rsidP="000E7B10">
      <w:pPr>
        <w:rPr>
          <w:color w:val="auto"/>
          <w:sz w:val="24"/>
          <w:szCs w:val="24"/>
        </w:rPr>
      </w:pPr>
    </w:p>
    <w:p w:rsidR="000E7B10" w:rsidRPr="004C26C7" w:rsidRDefault="000E7B10" w:rsidP="000E7B10">
      <w:pPr>
        <w:rPr>
          <w:color w:val="auto"/>
          <w:sz w:val="24"/>
          <w:szCs w:val="24"/>
        </w:rPr>
      </w:pPr>
    </w:p>
    <w:p w:rsidR="000E7B10" w:rsidRPr="004C26C7" w:rsidRDefault="000E7B10" w:rsidP="000E7B10">
      <w:pPr>
        <w:rPr>
          <w:color w:val="auto"/>
          <w:sz w:val="24"/>
          <w:szCs w:val="24"/>
        </w:rPr>
      </w:pPr>
    </w:p>
    <w:p w:rsidR="000E7B10" w:rsidRPr="004C26C7" w:rsidRDefault="000E7B10" w:rsidP="000E7B10">
      <w:pPr>
        <w:rPr>
          <w:color w:val="auto"/>
          <w:sz w:val="24"/>
          <w:szCs w:val="24"/>
        </w:rPr>
      </w:pPr>
    </w:p>
    <w:p w:rsidR="000E7B10" w:rsidRPr="001F1D00" w:rsidRDefault="001F1D00" w:rsidP="001F1D00">
      <w:pPr>
        <w:numPr>
          <w:ilvl w:val="0"/>
          <w:numId w:val="35"/>
        </w:numPr>
        <w:rPr>
          <w:color w:val="auto"/>
          <w:sz w:val="24"/>
          <w:szCs w:val="24"/>
          <w:u w:val="single"/>
          <w:lang w:val="fr-FR"/>
        </w:rPr>
      </w:pPr>
      <w:r w:rsidRPr="001F1D00">
        <w:rPr>
          <w:color w:val="auto"/>
          <w:sz w:val="24"/>
          <w:szCs w:val="24"/>
          <w:u w:val="single"/>
          <w:lang w:val="fr-FR"/>
        </w:rPr>
        <w:t xml:space="preserve">Mesure de la densité des matériaux. </w:t>
      </w:r>
    </w:p>
    <w:p w:rsidR="001F1D00" w:rsidRPr="001F1D00" w:rsidRDefault="001F1D00" w:rsidP="001F1D00">
      <w:pPr>
        <w:ind w:left="360"/>
        <w:rPr>
          <w:color w:val="auto"/>
          <w:sz w:val="24"/>
          <w:szCs w:val="24"/>
          <w:lang w:val="fr-FR"/>
        </w:rPr>
      </w:pPr>
      <w:r>
        <w:rPr>
          <w:color w:val="auto"/>
          <w:sz w:val="24"/>
          <w:szCs w:val="24"/>
          <w:lang w:val="fr-FR"/>
        </w:rPr>
        <w:t xml:space="preserve">Ecoute le professeur. </w:t>
      </w:r>
    </w:p>
    <w:p w:rsidR="000E7B10" w:rsidRPr="004C26C7" w:rsidRDefault="000E7B10" w:rsidP="000E7B10">
      <w:pPr>
        <w:ind w:left="0"/>
        <w:rPr>
          <w:bCs/>
          <w:i/>
          <w:color w:val="auto"/>
          <w:sz w:val="24"/>
          <w:szCs w:val="24"/>
          <w:u w:val="single"/>
          <w:lang w:val="fr-FR"/>
        </w:rPr>
      </w:pPr>
      <w:r w:rsidRPr="004C26C7">
        <w:rPr>
          <w:rFonts w:eastAsia="SimSun"/>
          <w:bCs/>
          <w:i/>
          <w:color w:val="auto"/>
          <w:sz w:val="24"/>
          <w:szCs w:val="24"/>
          <w:u w:val="single"/>
          <w:lang w:val="fr-FR" w:eastAsia="zh-CN"/>
        </w:rPr>
        <w:t>Activité n°3 : Le classement les matériaux par rapport à leur thermoplasticité.</w:t>
      </w:r>
      <w:r w:rsidRPr="004C26C7">
        <w:rPr>
          <w:bCs/>
          <w:i/>
          <w:color w:val="auto"/>
          <w:sz w:val="24"/>
          <w:szCs w:val="24"/>
          <w:u w:val="single"/>
          <w:lang w:val="fr-FR"/>
        </w:rPr>
        <w:t xml:space="preserve"> Durée 30 minutes. (Niveau 1)</w:t>
      </w:r>
    </w:p>
    <w:p w:rsidR="000E7B10" w:rsidRPr="004C26C7" w:rsidRDefault="000E7B10" w:rsidP="000E7B10">
      <w:pPr>
        <w:ind w:left="0"/>
        <w:rPr>
          <w:rFonts w:eastAsia="SimSun"/>
          <w:b/>
          <w:bCs/>
          <w:color w:val="auto"/>
          <w:sz w:val="24"/>
          <w:szCs w:val="24"/>
          <w:lang w:val="fr-FR" w:eastAsia="zh-CN"/>
        </w:rPr>
      </w:pPr>
      <w:r w:rsidRPr="004C26C7">
        <w:rPr>
          <w:b/>
          <w:color w:val="auto"/>
          <w:sz w:val="24"/>
          <w:szCs w:val="24"/>
          <w:lang w:val="fr-FR"/>
        </w:rPr>
        <w:t>Quels sont les matériaux qui se déforment à froid ou qui sont rigides ?</w:t>
      </w:r>
    </w:p>
    <w:p w:rsidR="000E7B10" w:rsidRPr="004C26C7" w:rsidRDefault="000E7B10" w:rsidP="000E7B10">
      <w:pPr>
        <w:ind w:left="0"/>
        <w:rPr>
          <w:b/>
          <w:bCs/>
          <w:color w:val="auto"/>
          <w:sz w:val="24"/>
          <w:szCs w:val="24"/>
          <w:lang w:val="fr-FR"/>
        </w:rPr>
      </w:pPr>
      <w:r w:rsidRPr="004C26C7">
        <w:rPr>
          <w:b/>
          <w:bCs/>
          <w:color w:val="auto"/>
          <w:sz w:val="24"/>
          <w:szCs w:val="24"/>
          <w:lang w:val="fr-FR"/>
        </w:rPr>
        <w:t>Démarche d’investigation : utilise la grille d’auto-évaluation.</w:t>
      </w:r>
    </w:p>
    <w:p w:rsidR="000E7B10" w:rsidRPr="004C26C7" w:rsidRDefault="000E7B10" w:rsidP="000E7B10">
      <w:pPr>
        <w:ind w:left="0"/>
        <w:rPr>
          <w:b/>
          <w:bCs/>
          <w:color w:val="auto"/>
          <w:sz w:val="24"/>
          <w:szCs w:val="24"/>
          <w:lang w:val="fr-FR"/>
        </w:rPr>
      </w:pPr>
      <w:r w:rsidRPr="004C26C7">
        <w:rPr>
          <w:b/>
          <w:bCs/>
          <w:color w:val="auto"/>
          <w:sz w:val="24"/>
          <w:szCs w:val="24"/>
          <w:lang w:val="fr-FR"/>
        </w:rPr>
        <w:t>GROUPE N°…..</w:t>
      </w:r>
    </w:p>
    <w:p w:rsidR="000E7B10" w:rsidRPr="004C26C7" w:rsidRDefault="000E7B10" w:rsidP="000E7B10">
      <w:pPr>
        <w:ind w:left="0"/>
        <w:rPr>
          <w:color w:val="auto"/>
          <w:sz w:val="24"/>
          <w:szCs w:val="24"/>
          <w:lang w:val="fr-FR"/>
        </w:rPr>
      </w:pPr>
      <w:r w:rsidRPr="004C26C7">
        <w:rPr>
          <w:color w:val="auto"/>
          <w:sz w:val="24"/>
          <w:szCs w:val="24"/>
          <w:lang w:val="fr-FR"/>
        </w:rPr>
        <w:t xml:space="preserve">Vous avez à votre disposition différents outillages, et un échantillon des quatre familles de matériaux. </w:t>
      </w:r>
    </w:p>
    <w:p w:rsidR="000E7B10" w:rsidRPr="004C26C7" w:rsidRDefault="000E7B10" w:rsidP="000E7B10">
      <w:pPr>
        <w:ind w:left="0"/>
        <w:rPr>
          <w:color w:val="auto"/>
          <w:sz w:val="24"/>
          <w:szCs w:val="24"/>
          <w:lang w:val="fr-FR"/>
        </w:rPr>
      </w:pPr>
      <w:r w:rsidRPr="004C26C7">
        <w:rPr>
          <w:color w:val="auto"/>
          <w:sz w:val="24"/>
          <w:szCs w:val="24"/>
          <w:lang w:val="fr-FR"/>
        </w:rPr>
        <w:t>Propose une hypothèse : (5 min)</w:t>
      </w:r>
    </w:p>
    <w:p w:rsidR="000E7B10" w:rsidRPr="004C26C7" w:rsidRDefault="000E7B10" w:rsidP="000E7B10">
      <w:pPr>
        <w:ind w:left="0"/>
        <w:rPr>
          <w:color w:val="auto"/>
          <w:sz w:val="24"/>
          <w:szCs w:val="24"/>
          <w:lang w:val="fr-FR"/>
        </w:rPr>
      </w:pPr>
      <w:r w:rsidRPr="004C26C7">
        <w:rPr>
          <w:color w:val="auto"/>
          <w:sz w:val="24"/>
          <w:szCs w:val="24"/>
          <w:lang w:val="fr-FR"/>
        </w:rPr>
        <w:t>……………………………………………………………………………………………..……………</w:t>
      </w:r>
      <w:r w:rsidR="00DD62EF">
        <w:rPr>
          <w:color w:val="auto"/>
          <w:sz w:val="24"/>
          <w:szCs w:val="24"/>
          <w:lang w:val="fr-FR"/>
        </w:rPr>
        <w:t>…………………………………………</w:t>
      </w:r>
    </w:p>
    <w:p w:rsidR="000E7B10" w:rsidRPr="004C26C7" w:rsidRDefault="000E7B10" w:rsidP="000E7B10">
      <w:pPr>
        <w:rPr>
          <w:color w:val="auto"/>
          <w:sz w:val="24"/>
          <w:szCs w:val="24"/>
          <w:lang w:val="fr-FR"/>
        </w:rPr>
      </w:pPr>
    </w:p>
    <w:p w:rsidR="000E7B10" w:rsidRPr="004C26C7" w:rsidRDefault="000E7B10" w:rsidP="000E7B10">
      <w:pPr>
        <w:ind w:left="0"/>
        <w:rPr>
          <w:color w:val="auto"/>
          <w:sz w:val="24"/>
          <w:szCs w:val="24"/>
          <w:lang w:val="fr-FR"/>
        </w:rPr>
      </w:pPr>
      <w:r w:rsidRPr="004C26C7">
        <w:rPr>
          <w:color w:val="auto"/>
          <w:sz w:val="24"/>
          <w:szCs w:val="24"/>
          <w:lang w:val="fr-FR"/>
        </w:rPr>
        <w:t>Propose une expérience permettant de vérifier ton hypothèse et réalise un croquis annoté (10 min)</w:t>
      </w:r>
    </w:p>
    <w:p w:rsidR="000E7B10" w:rsidRPr="004C26C7" w:rsidRDefault="000E7B10" w:rsidP="000E7B10">
      <w:pPr>
        <w:rPr>
          <w:color w:val="auto"/>
          <w:sz w:val="24"/>
          <w:szCs w:val="24"/>
          <w:lang w:val="fr-FR"/>
        </w:rPr>
      </w:pPr>
    </w:p>
    <w:tbl>
      <w:tblPr>
        <w:tblW w:w="972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20"/>
      </w:tblGrid>
      <w:tr w:rsidR="000E7B10" w:rsidRPr="004C26C7" w:rsidTr="00F848F7">
        <w:trPr>
          <w:trHeight w:val="4680"/>
        </w:trPr>
        <w:tc>
          <w:tcPr>
            <w:tcW w:w="9720" w:type="dxa"/>
          </w:tcPr>
          <w:p w:rsidR="000E7B10" w:rsidRPr="004C26C7" w:rsidRDefault="000E7B10" w:rsidP="00F848F7">
            <w:pPr>
              <w:ind w:left="180"/>
              <w:rPr>
                <w:b/>
                <w:bCs/>
                <w:color w:val="auto"/>
                <w:sz w:val="24"/>
                <w:szCs w:val="24"/>
              </w:rPr>
            </w:pPr>
            <w:r w:rsidRPr="004C26C7">
              <w:rPr>
                <w:b/>
                <w:bCs/>
                <w:color w:val="auto"/>
                <w:sz w:val="24"/>
                <w:szCs w:val="24"/>
              </w:rPr>
              <w:t>Croquis avec annotations :</w:t>
            </w:r>
          </w:p>
          <w:p w:rsidR="000E7B10" w:rsidRPr="004C26C7" w:rsidRDefault="000E7B10" w:rsidP="00F848F7">
            <w:pPr>
              <w:ind w:left="180"/>
              <w:rPr>
                <w:b/>
                <w:bCs/>
                <w:color w:val="auto"/>
                <w:sz w:val="24"/>
                <w:szCs w:val="24"/>
              </w:rPr>
            </w:pPr>
          </w:p>
          <w:p w:rsidR="000E7B10" w:rsidRPr="004C26C7" w:rsidRDefault="000E7B10" w:rsidP="00F848F7">
            <w:pPr>
              <w:ind w:left="180"/>
              <w:rPr>
                <w:color w:val="auto"/>
                <w:sz w:val="24"/>
                <w:szCs w:val="24"/>
              </w:rPr>
            </w:pPr>
          </w:p>
          <w:p w:rsidR="000E7B10" w:rsidRPr="004C26C7" w:rsidRDefault="000E7B10" w:rsidP="00F848F7">
            <w:pPr>
              <w:ind w:left="180"/>
              <w:rPr>
                <w:color w:val="auto"/>
                <w:sz w:val="24"/>
                <w:szCs w:val="24"/>
              </w:rPr>
            </w:pPr>
          </w:p>
          <w:p w:rsidR="000E7B10" w:rsidRPr="004C26C7" w:rsidRDefault="000E7B10" w:rsidP="00F848F7">
            <w:pPr>
              <w:ind w:left="180"/>
              <w:rPr>
                <w:color w:val="auto"/>
                <w:sz w:val="24"/>
                <w:szCs w:val="24"/>
              </w:rPr>
            </w:pPr>
          </w:p>
          <w:p w:rsidR="000E7B10" w:rsidRPr="004C26C7" w:rsidRDefault="000E7B10" w:rsidP="00F848F7">
            <w:pPr>
              <w:ind w:left="180"/>
              <w:rPr>
                <w:color w:val="auto"/>
                <w:sz w:val="24"/>
                <w:szCs w:val="24"/>
              </w:rPr>
            </w:pPr>
          </w:p>
          <w:p w:rsidR="000E7B10" w:rsidRPr="004C26C7" w:rsidRDefault="000E7B10" w:rsidP="00F848F7">
            <w:pPr>
              <w:ind w:left="180"/>
              <w:rPr>
                <w:color w:val="auto"/>
                <w:sz w:val="24"/>
                <w:szCs w:val="24"/>
              </w:rPr>
            </w:pPr>
          </w:p>
          <w:p w:rsidR="000E7B10" w:rsidRPr="004C26C7" w:rsidRDefault="000E7B10" w:rsidP="00F848F7">
            <w:pPr>
              <w:ind w:left="180"/>
              <w:rPr>
                <w:color w:val="auto"/>
                <w:sz w:val="24"/>
                <w:szCs w:val="24"/>
              </w:rPr>
            </w:pPr>
          </w:p>
          <w:p w:rsidR="000E7B10" w:rsidRPr="004C26C7" w:rsidRDefault="000E7B10" w:rsidP="00F848F7">
            <w:pPr>
              <w:ind w:left="180"/>
              <w:rPr>
                <w:color w:val="auto"/>
                <w:sz w:val="24"/>
                <w:szCs w:val="24"/>
              </w:rPr>
            </w:pPr>
          </w:p>
          <w:p w:rsidR="000E7B10" w:rsidRPr="004C26C7" w:rsidRDefault="000E7B10" w:rsidP="00F848F7">
            <w:pPr>
              <w:ind w:left="180"/>
              <w:rPr>
                <w:color w:val="auto"/>
                <w:sz w:val="24"/>
                <w:szCs w:val="24"/>
              </w:rPr>
            </w:pPr>
          </w:p>
          <w:p w:rsidR="000E7B10" w:rsidRPr="004C26C7" w:rsidRDefault="000E7B10" w:rsidP="00F848F7">
            <w:pPr>
              <w:ind w:left="180"/>
              <w:rPr>
                <w:color w:val="auto"/>
                <w:sz w:val="24"/>
                <w:szCs w:val="24"/>
              </w:rPr>
            </w:pPr>
          </w:p>
          <w:p w:rsidR="000E7B10" w:rsidRPr="004C26C7" w:rsidRDefault="000E7B10" w:rsidP="00F848F7">
            <w:pPr>
              <w:ind w:left="180"/>
              <w:rPr>
                <w:color w:val="auto"/>
                <w:sz w:val="24"/>
                <w:szCs w:val="24"/>
              </w:rPr>
            </w:pPr>
          </w:p>
          <w:p w:rsidR="000E7B10" w:rsidRPr="004C26C7" w:rsidRDefault="000E7B10" w:rsidP="00F848F7">
            <w:pPr>
              <w:ind w:left="180"/>
              <w:rPr>
                <w:color w:val="auto"/>
                <w:sz w:val="24"/>
                <w:szCs w:val="24"/>
              </w:rPr>
            </w:pPr>
          </w:p>
          <w:p w:rsidR="000E7B10" w:rsidRPr="004C26C7" w:rsidRDefault="000E7B10" w:rsidP="00F848F7">
            <w:pPr>
              <w:ind w:left="180"/>
              <w:rPr>
                <w:color w:val="auto"/>
                <w:sz w:val="24"/>
                <w:szCs w:val="24"/>
              </w:rPr>
            </w:pPr>
          </w:p>
          <w:p w:rsidR="000E7B10" w:rsidRPr="004C26C7" w:rsidRDefault="000E7B10" w:rsidP="00F848F7">
            <w:pPr>
              <w:ind w:left="180"/>
              <w:rPr>
                <w:color w:val="auto"/>
                <w:sz w:val="24"/>
                <w:szCs w:val="24"/>
              </w:rPr>
            </w:pPr>
          </w:p>
          <w:p w:rsidR="000E7B10" w:rsidRPr="004C26C7" w:rsidRDefault="000E7B10" w:rsidP="00F848F7">
            <w:pPr>
              <w:ind w:left="180"/>
              <w:rPr>
                <w:color w:val="auto"/>
                <w:sz w:val="24"/>
                <w:szCs w:val="24"/>
              </w:rPr>
            </w:pPr>
          </w:p>
          <w:p w:rsidR="000E7B10" w:rsidRPr="004C26C7" w:rsidRDefault="000E7B10" w:rsidP="00F848F7">
            <w:pPr>
              <w:ind w:left="180"/>
              <w:rPr>
                <w:color w:val="auto"/>
                <w:sz w:val="24"/>
                <w:szCs w:val="24"/>
              </w:rPr>
            </w:pPr>
          </w:p>
        </w:tc>
      </w:tr>
    </w:tbl>
    <w:p w:rsidR="000E7B10" w:rsidRPr="004C26C7" w:rsidRDefault="000E7B10" w:rsidP="000E7B10">
      <w:pPr>
        <w:rPr>
          <w:color w:val="auto"/>
          <w:sz w:val="24"/>
          <w:szCs w:val="24"/>
        </w:rPr>
      </w:pPr>
    </w:p>
    <w:p w:rsidR="000E7B10" w:rsidRPr="004C26C7" w:rsidRDefault="000E7B10" w:rsidP="000E7B10">
      <w:pPr>
        <w:ind w:left="0"/>
        <w:rPr>
          <w:color w:val="auto"/>
          <w:sz w:val="24"/>
          <w:szCs w:val="24"/>
          <w:lang w:val="fr-FR"/>
        </w:rPr>
      </w:pPr>
      <w:r w:rsidRPr="004C26C7">
        <w:rPr>
          <w:color w:val="auto"/>
          <w:sz w:val="24"/>
          <w:szCs w:val="24"/>
          <w:lang w:val="fr-FR"/>
        </w:rPr>
        <w:t>Propose une conclusion de ton expérience. Ton hypothèse de départ est-elle vérifiée ? (5 min)</w:t>
      </w:r>
    </w:p>
    <w:p w:rsidR="000E7B10" w:rsidRPr="004C26C7" w:rsidRDefault="000E7B10" w:rsidP="000E7B10">
      <w:pPr>
        <w:ind w:left="0"/>
        <w:rPr>
          <w:color w:val="auto"/>
          <w:sz w:val="24"/>
          <w:szCs w:val="24"/>
          <w:lang w:val="fr-FR"/>
        </w:rPr>
      </w:pPr>
      <w:r w:rsidRPr="004C26C7">
        <w:rPr>
          <w:color w:val="auto"/>
          <w:sz w:val="24"/>
          <w:szCs w:val="24"/>
          <w:lang w:val="fr-FR"/>
        </w:rPr>
        <w:t>………………………………………………………………………………………</w:t>
      </w:r>
      <w:r w:rsidR="00DD62EF">
        <w:rPr>
          <w:color w:val="auto"/>
          <w:sz w:val="24"/>
          <w:szCs w:val="24"/>
          <w:lang w:val="fr-FR"/>
        </w:rPr>
        <w:t>…………………………………………………………………</w:t>
      </w:r>
    </w:p>
    <w:p w:rsidR="000E7B10" w:rsidRPr="004C26C7" w:rsidRDefault="004C26C7" w:rsidP="004C26C7">
      <w:pPr>
        <w:shd w:val="clear" w:color="auto" w:fill="F2F2F2"/>
        <w:ind w:left="0"/>
        <w:rPr>
          <w:rFonts w:eastAsia="SimSun"/>
          <w:b/>
          <w:bCs/>
          <w:color w:val="auto"/>
          <w:sz w:val="24"/>
          <w:szCs w:val="24"/>
          <w:lang w:val="fr-FR" w:eastAsia="zh-CN"/>
        </w:rPr>
      </w:pPr>
      <w:r w:rsidRPr="004C26C7">
        <w:rPr>
          <w:rFonts w:eastAsia="SimSun"/>
          <w:b/>
          <w:bCs/>
          <w:color w:val="auto"/>
          <w:sz w:val="24"/>
          <w:szCs w:val="24"/>
          <w:lang w:val="fr-FR" w:eastAsia="zh-CN"/>
        </w:rPr>
        <w:t>Séance n°2 :</w:t>
      </w:r>
      <w:r w:rsidR="000E7B10" w:rsidRPr="004C26C7">
        <w:rPr>
          <w:rFonts w:eastAsia="SimSun"/>
          <w:b/>
          <w:bCs/>
          <w:color w:val="auto"/>
          <w:sz w:val="24"/>
          <w:szCs w:val="24"/>
          <w:lang w:val="fr-FR" w:eastAsia="zh-CN"/>
        </w:rPr>
        <w:t xml:space="preserve"> Le devenir de la matière. Que devient la matière en fin de vie ?</w:t>
      </w:r>
    </w:p>
    <w:p w:rsidR="000E7B10" w:rsidRPr="004C26C7" w:rsidRDefault="000E7B10" w:rsidP="000E7B10">
      <w:pPr>
        <w:ind w:left="0"/>
        <w:rPr>
          <w:rFonts w:eastAsia="SimSun"/>
          <w:bCs/>
          <w:i/>
          <w:color w:val="auto"/>
          <w:sz w:val="24"/>
          <w:szCs w:val="24"/>
          <w:u w:val="single"/>
          <w:lang w:val="fr-FR" w:eastAsia="zh-CN"/>
        </w:rPr>
      </w:pPr>
      <w:r w:rsidRPr="004C26C7">
        <w:rPr>
          <w:rFonts w:eastAsia="SimSun"/>
          <w:bCs/>
          <w:i/>
          <w:color w:val="auto"/>
          <w:sz w:val="24"/>
          <w:szCs w:val="24"/>
          <w:u w:val="single"/>
          <w:lang w:val="fr-FR" w:eastAsia="zh-CN"/>
        </w:rPr>
        <w:t>Activité n°1 : Le recyclage des matériaux.</w:t>
      </w:r>
      <w:r w:rsidR="004C26C7" w:rsidRPr="004C26C7">
        <w:rPr>
          <w:rFonts w:eastAsia="SimSun"/>
          <w:bCs/>
          <w:i/>
          <w:color w:val="auto"/>
          <w:sz w:val="24"/>
          <w:szCs w:val="24"/>
          <w:u w:val="single"/>
          <w:lang w:val="fr-FR" w:eastAsia="zh-CN"/>
        </w:rPr>
        <w:t xml:space="preserve"> Durée : 30 minutes. (Niveau 1).</w:t>
      </w:r>
    </w:p>
    <w:p w:rsidR="000E7B10" w:rsidRPr="004C26C7" w:rsidRDefault="000E7B10" w:rsidP="000E7B10">
      <w:pPr>
        <w:ind w:left="0"/>
        <w:rPr>
          <w:rFonts w:eastAsia="SimSun"/>
          <w:b/>
          <w:bCs/>
          <w:color w:val="auto"/>
          <w:sz w:val="24"/>
          <w:szCs w:val="24"/>
          <w:u w:val="single"/>
          <w:lang w:val="fr-FR" w:eastAsia="zh-CN"/>
        </w:rPr>
      </w:pPr>
      <w:r w:rsidRPr="004C26C7">
        <w:rPr>
          <w:rFonts w:eastAsia="SimSun"/>
          <w:b/>
          <w:bCs/>
          <w:color w:val="auto"/>
          <w:sz w:val="24"/>
          <w:szCs w:val="24"/>
          <w:lang w:val="fr-FR" w:eastAsia="zh-CN"/>
        </w:rPr>
        <w:t xml:space="preserve"> Que fait-on des éléments composants nos produits en fin de vie ?</w:t>
      </w:r>
      <w:r w:rsidRPr="004C26C7">
        <w:rPr>
          <w:rFonts w:eastAsia="SimSun"/>
          <w:b/>
          <w:bCs/>
          <w:color w:val="auto"/>
          <w:sz w:val="24"/>
          <w:szCs w:val="24"/>
          <w:u w:val="single"/>
          <w:lang w:val="fr-FR" w:eastAsia="zh-CN"/>
        </w:rPr>
        <w:t xml:space="preserve"> </w:t>
      </w:r>
    </w:p>
    <w:p w:rsidR="000E7B10" w:rsidRPr="004C26C7" w:rsidRDefault="000E7B10" w:rsidP="000E7B10">
      <w:pPr>
        <w:pStyle w:val="Paragraphedeliste"/>
        <w:ind w:left="0"/>
        <w:rPr>
          <w:rFonts w:eastAsia="SimSun"/>
          <w:b/>
          <w:bCs/>
          <w:color w:val="auto"/>
          <w:sz w:val="24"/>
          <w:szCs w:val="24"/>
          <w:lang w:val="fr-FR" w:eastAsia="zh-CN"/>
        </w:rPr>
      </w:pPr>
      <w:r w:rsidRPr="004C26C7">
        <w:rPr>
          <w:b/>
          <w:color w:val="auto"/>
          <w:sz w:val="24"/>
          <w:szCs w:val="24"/>
          <w:lang w:val="fr-FR"/>
        </w:rPr>
        <w:t>Recherche documentaire internet</w:t>
      </w:r>
    </w:p>
    <w:p w:rsidR="000E7B10" w:rsidRPr="00DD62EF" w:rsidRDefault="000E7B10" w:rsidP="00DD62EF">
      <w:pPr>
        <w:ind w:left="0"/>
        <w:rPr>
          <w:color w:val="auto"/>
          <w:sz w:val="24"/>
          <w:szCs w:val="24"/>
          <w:lang w:val="fr-FR"/>
        </w:rPr>
      </w:pPr>
      <w:r w:rsidRPr="004C26C7">
        <w:rPr>
          <w:rFonts w:eastAsia="SimSun"/>
          <w:bCs/>
          <w:color w:val="auto"/>
          <w:sz w:val="24"/>
          <w:szCs w:val="24"/>
          <w:lang w:val="fr-FR" w:eastAsia="zh-CN"/>
        </w:rPr>
        <w:t>A partir d’un site dont tu auras noter son adresse……………………………………………………………………………., explique en quelques lignes comment sont recyclés les matériaux suivants :</w:t>
      </w: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00"/>
        <w:gridCol w:w="6880"/>
      </w:tblGrid>
      <w:tr w:rsidR="000E7B10" w:rsidRPr="004C26C7" w:rsidTr="00F848F7">
        <w:trPr>
          <w:trHeight w:val="825"/>
        </w:trPr>
        <w:tc>
          <w:tcPr>
            <w:tcW w:w="1440" w:type="dxa"/>
          </w:tcPr>
          <w:p w:rsidR="000E7B10" w:rsidRPr="004C26C7" w:rsidRDefault="000E7B10" w:rsidP="000E7B10">
            <w:pPr>
              <w:ind w:left="0"/>
              <w:rPr>
                <w:rFonts w:eastAsia="SimSun"/>
                <w:b/>
                <w:bCs/>
                <w:color w:val="auto"/>
                <w:sz w:val="24"/>
                <w:szCs w:val="24"/>
                <w:lang w:eastAsia="zh-CN"/>
              </w:rPr>
            </w:pPr>
            <w:r w:rsidRPr="004C26C7">
              <w:rPr>
                <w:rFonts w:eastAsia="SimSun"/>
                <w:b/>
                <w:bCs/>
                <w:color w:val="auto"/>
                <w:sz w:val="24"/>
                <w:szCs w:val="24"/>
                <w:lang w:eastAsia="zh-CN"/>
              </w:rPr>
              <w:lastRenderedPageBreak/>
              <w:t>Matériaux</w:t>
            </w:r>
          </w:p>
          <w:p w:rsidR="000E7B10" w:rsidRPr="004C26C7" w:rsidRDefault="000E7B10" w:rsidP="00F848F7">
            <w:pPr>
              <w:jc w:val="center"/>
              <w:rPr>
                <w:rFonts w:eastAsia="SimSun"/>
                <w:b/>
                <w:bCs/>
                <w:color w:val="auto"/>
                <w:sz w:val="24"/>
                <w:szCs w:val="24"/>
                <w:lang w:eastAsia="zh-CN"/>
              </w:rPr>
            </w:pPr>
          </w:p>
        </w:tc>
        <w:tc>
          <w:tcPr>
            <w:tcW w:w="7740" w:type="dxa"/>
          </w:tcPr>
          <w:p w:rsidR="000E7B10" w:rsidRPr="004C26C7" w:rsidRDefault="000E7B10" w:rsidP="000E7B10">
            <w:pPr>
              <w:ind w:left="0"/>
              <w:rPr>
                <w:rFonts w:eastAsia="SimSun"/>
                <w:b/>
                <w:bCs/>
                <w:color w:val="auto"/>
                <w:sz w:val="24"/>
                <w:szCs w:val="24"/>
                <w:lang w:eastAsia="zh-CN"/>
              </w:rPr>
            </w:pPr>
            <w:r w:rsidRPr="004C26C7">
              <w:rPr>
                <w:rFonts w:eastAsia="SimSun"/>
                <w:b/>
                <w:bCs/>
                <w:color w:val="auto"/>
                <w:sz w:val="24"/>
                <w:szCs w:val="24"/>
                <w:lang w:eastAsia="zh-CN"/>
              </w:rPr>
              <w:t>Comment sont-ils recyclés ?</w:t>
            </w:r>
          </w:p>
          <w:p w:rsidR="000E7B10" w:rsidRPr="004C26C7" w:rsidRDefault="000E7B10" w:rsidP="00F848F7">
            <w:pPr>
              <w:jc w:val="center"/>
              <w:rPr>
                <w:rFonts w:eastAsia="SimSun"/>
                <w:b/>
                <w:bCs/>
                <w:color w:val="auto"/>
                <w:sz w:val="24"/>
                <w:szCs w:val="24"/>
                <w:lang w:eastAsia="zh-CN"/>
              </w:rPr>
            </w:pPr>
          </w:p>
        </w:tc>
      </w:tr>
      <w:tr w:rsidR="000E7B10" w:rsidRPr="004C26C7" w:rsidTr="00F848F7">
        <w:trPr>
          <w:trHeight w:val="885"/>
        </w:trPr>
        <w:tc>
          <w:tcPr>
            <w:tcW w:w="1440" w:type="dxa"/>
          </w:tcPr>
          <w:p w:rsidR="000E7B10" w:rsidRPr="004C26C7" w:rsidRDefault="000E7B10" w:rsidP="000E7B10">
            <w:pPr>
              <w:ind w:left="0"/>
              <w:rPr>
                <w:rFonts w:eastAsia="SimSun"/>
                <w:b/>
                <w:bCs/>
                <w:color w:val="auto"/>
                <w:sz w:val="24"/>
                <w:szCs w:val="24"/>
                <w:lang w:eastAsia="zh-CN"/>
              </w:rPr>
            </w:pPr>
            <w:r w:rsidRPr="004C26C7">
              <w:rPr>
                <w:rFonts w:eastAsia="SimSun"/>
                <w:b/>
                <w:bCs/>
                <w:color w:val="auto"/>
                <w:sz w:val="24"/>
                <w:szCs w:val="24"/>
                <w:lang w:eastAsia="zh-CN"/>
              </w:rPr>
              <w:t>Les plastiques</w:t>
            </w:r>
          </w:p>
        </w:tc>
        <w:tc>
          <w:tcPr>
            <w:tcW w:w="7740" w:type="dxa"/>
          </w:tcPr>
          <w:p w:rsidR="000E7B10" w:rsidRPr="004C26C7" w:rsidRDefault="000E7B10" w:rsidP="00F848F7">
            <w:pPr>
              <w:rPr>
                <w:rFonts w:eastAsia="SimSun"/>
                <w:b/>
                <w:bCs/>
                <w:color w:val="auto"/>
                <w:sz w:val="24"/>
                <w:szCs w:val="24"/>
                <w:lang w:eastAsia="zh-CN"/>
              </w:rPr>
            </w:pPr>
          </w:p>
          <w:p w:rsidR="000E7B10" w:rsidRPr="004C26C7" w:rsidRDefault="000E7B10" w:rsidP="00F848F7">
            <w:pPr>
              <w:rPr>
                <w:rFonts w:eastAsia="SimSun"/>
                <w:b/>
                <w:bCs/>
                <w:color w:val="auto"/>
                <w:sz w:val="24"/>
                <w:szCs w:val="24"/>
                <w:lang w:eastAsia="zh-CN"/>
              </w:rPr>
            </w:pPr>
          </w:p>
          <w:p w:rsidR="000E7B10" w:rsidRPr="004C26C7" w:rsidRDefault="000E7B10" w:rsidP="00F848F7">
            <w:pPr>
              <w:rPr>
                <w:rFonts w:eastAsia="SimSun"/>
                <w:b/>
                <w:bCs/>
                <w:color w:val="auto"/>
                <w:sz w:val="24"/>
                <w:szCs w:val="24"/>
                <w:lang w:eastAsia="zh-CN"/>
              </w:rPr>
            </w:pPr>
          </w:p>
          <w:p w:rsidR="000E7B10" w:rsidRPr="004C26C7" w:rsidRDefault="000E7B10" w:rsidP="00F848F7">
            <w:pPr>
              <w:rPr>
                <w:rFonts w:eastAsia="SimSun"/>
                <w:b/>
                <w:bCs/>
                <w:color w:val="auto"/>
                <w:sz w:val="24"/>
                <w:szCs w:val="24"/>
                <w:lang w:eastAsia="zh-CN"/>
              </w:rPr>
            </w:pPr>
          </w:p>
          <w:p w:rsidR="000E7B10" w:rsidRPr="004C26C7" w:rsidRDefault="000E7B10" w:rsidP="00F848F7">
            <w:pPr>
              <w:rPr>
                <w:rFonts w:eastAsia="SimSun"/>
                <w:b/>
                <w:bCs/>
                <w:color w:val="auto"/>
                <w:sz w:val="24"/>
                <w:szCs w:val="24"/>
                <w:lang w:eastAsia="zh-CN"/>
              </w:rPr>
            </w:pPr>
          </w:p>
        </w:tc>
      </w:tr>
      <w:tr w:rsidR="000E7B10" w:rsidRPr="004C26C7" w:rsidTr="00F848F7">
        <w:trPr>
          <w:trHeight w:val="885"/>
        </w:trPr>
        <w:tc>
          <w:tcPr>
            <w:tcW w:w="1440" w:type="dxa"/>
          </w:tcPr>
          <w:p w:rsidR="000E7B10" w:rsidRPr="004C26C7" w:rsidRDefault="000E7B10" w:rsidP="000E7B10">
            <w:pPr>
              <w:ind w:left="0"/>
              <w:rPr>
                <w:rFonts w:eastAsia="SimSun"/>
                <w:b/>
                <w:bCs/>
                <w:color w:val="auto"/>
                <w:sz w:val="24"/>
                <w:szCs w:val="24"/>
                <w:lang w:eastAsia="zh-CN"/>
              </w:rPr>
            </w:pPr>
            <w:r w:rsidRPr="004C26C7">
              <w:rPr>
                <w:rFonts w:eastAsia="SimSun"/>
                <w:b/>
                <w:bCs/>
                <w:color w:val="auto"/>
                <w:sz w:val="24"/>
                <w:szCs w:val="24"/>
                <w:lang w:eastAsia="zh-CN"/>
              </w:rPr>
              <w:t>Les aciers</w:t>
            </w:r>
          </w:p>
          <w:p w:rsidR="000E7B10" w:rsidRPr="004C26C7" w:rsidRDefault="000E7B10" w:rsidP="00F848F7">
            <w:pPr>
              <w:jc w:val="center"/>
              <w:rPr>
                <w:rFonts w:eastAsia="SimSun"/>
                <w:b/>
                <w:bCs/>
                <w:color w:val="auto"/>
                <w:sz w:val="24"/>
                <w:szCs w:val="24"/>
                <w:lang w:eastAsia="zh-CN"/>
              </w:rPr>
            </w:pPr>
          </w:p>
        </w:tc>
        <w:tc>
          <w:tcPr>
            <w:tcW w:w="7740" w:type="dxa"/>
          </w:tcPr>
          <w:p w:rsidR="000E7B10" w:rsidRPr="004C26C7" w:rsidRDefault="000E7B10" w:rsidP="00F848F7">
            <w:pPr>
              <w:rPr>
                <w:rFonts w:eastAsia="SimSun"/>
                <w:b/>
                <w:bCs/>
                <w:color w:val="auto"/>
                <w:sz w:val="24"/>
                <w:szCs w:val="24"/>
                <w:lang w:eastAsia="zh-CN"/>
              </w:rPr>
            </w:pPr>
          </w:p>
          <w:p w:rsidR="000E7B10" w:rsidRPr="004C26C7" w:rsidRDefault="000E7B10" w:rsidP="00F848F7">
            <w:pPr>
              <w:rPr>
                <w:rFonts w:eastAsia="SimSun"/>
                <w:b/>
                <w:bCs/>
                <w:color w:val="auto"/>
                <w:sz w:val="24"/>
                <w:szCs w:val="24"/>
                <w:lang w:eastAsia="zh-CN"/>
              </w:rPr>
            </w:pPr>
          </w:p>
          <w:p w:rsidR="000E7B10" w:rsidRPr="004C26C7" w:rsidRDefault="000E7B10" w:rsidP="00F848F7">
            <w:pPr>
              <w:rPr>
                <w:rFonts w:eastAsia="SimSun"/>
                <w:b/>
                <w:bCs/>
                <w:color w:val="auto"/>
                <w:sz w:val="24"/>
                <w:szCs w:val="24"/>
                <w:lang w:eastAsia="zh-CN"/>
              </w:rPr>
            </w:pPr>
          </w:p>
          <w:p w:rsidR="000E7B10" w:rsidRPr="004C26C7" w:rsidRDefault="000E7B10" w:rsidP="00F848F7">
            <w:pPr>
              <w:rPr>
                <w:rFonts w:eastAsia="SimSun"/>
                <w:b/>
                <w:bCs/>
                <w:color w:val="auto"/>
                <w:sz w:val="24"/>
                <w:szCs w:val="24"/>
                <w:lang w:eastAsia="zh-CN"/>
              </w:rPr>
            </w:pPr>
          </w:p>
          <w:p w:rsidR="000E7B10" w:rsidRPr="004C26C7" w:rsidRDefault="000E7B10" w:rsidP="00F848F7">
            <w:pPr>
              <w:rPr>
                <w:rFonts w:eastAsia="SimSun"/>
                <w:b/>
                <w:bCs/>
                <w:color w:val="auto"/>
                <w:sz w:val="24"/>
                <w:szCs w:val="24"/>
                <w:lang w:eastAsia="zh-CN"/>
              </w:rPr>
            </w:pPr>
          </w:p>
          <w:p w:rsidR="000E7B10" w:rsidRPr="004C26C7" w:rsidRDefault="000E7B10" w:rsidP="00F848F7">
            <w:pPr>
              <w:rPr>
                <w:rFonts w:eastAsia="SimSun"/>
                <w:b/>
                <w:bCs/>
                <w:color w:val="auto"/>
                <w:sz w:val="24"/>
                <w:szCs w:val="24"/>
                <w:lang w:eastAsia="zh-CN"/>
              </w:rPr>
            </w:pPr>
          </w:p>
        </w:tc>
      </w:tr>
      <w:tr w:rsidR="000E7B10" w:rsidRPr="004C26C7" w:rsidTr="00F848F7">
        <w:trPr>
          <w:trHeight w:val="1545"/>
        </w:trPr>
        <w:tc>
          <w:tcPr>
            <w:tcW w:w="1440" w:type="dxa"/>
          </w:tcPr>
          <w:p w:rsidR="000E7B10" w:rsidRPr="004C26C7" w:rsidRDefault="000E7B10" w:rsidP="000E7B10">
            <w:pPr>
              <w:ind w:left="0"/>
              <w:rPr>
                <w:rFonts w:eastAsia="SimSun"/>
                <w:b/>
                <w:bCs/>
                <w:color w:val="auto"/>
                <w:sz w:val="24"/>
                <w:szCs w:val="24"/>
                <w:lang w:eastAsia="zh-CN"/>
              </w:rPr>
            </w:pPr>
            <w:r w:rsidRPr="004C26C7">
              <w:rPr>
                <w:rFonts w:eastAsia="SimSun"/>
                <w:b/>
                <w:bCs/>
                <w:color w:val="auto"/>
                <w:sz w:val="24"/>
                <w:szCs w:val="24"/>
                <w:lang w:eastAsia="zh-CN"/>
              </w:rPr>
              <w:t>L’aluminium</w:t>
            </w:r>
          </w:p>
          <w:p w:rsidR="000E7B10" w:rsidRPr="004C26C7" w:rsidRDefault="000E7B10" w:rsidP="00F848F7">
            <w:pPr>
              <w:jc w:val="center"/>
              <w:rPr>
                <w:rFonts w:eastAsia="SimSun"/>
                <w:b/>
                <w:bCs/>
                <w:color w:val="auto"/>
                <w:sz w:val="24"/>
                <w:szCs w:val="24"/>
                <w:lang w:eastAsia="zh-CN"/>
              </w:rPr>
            </w:pPr>
          </w:p>
          <w:p w:rsidR="000E7B10" w:rsidRPr="004C26C7" w:rsidRDefault="000E7B10" w:rsidP="00F848F7">
            <w:pPr>
              <w:jc w:val="center"/>
              <w:rPr>
                <w:rFonts w:eastAsia="SimSun"/>
                <w:b/>
                <w:bCs/>
                <w:color w:val="auto"/>
                <w:sz w:val="24"/>
                <w:szCs w:val="24"/>
                <w:lang w:eastAsia="zh-CN"/>
              </w:rPr>
            </w:pPr>
          </w:p>
          <w:p w:rsidR="000E7B10" w:rsidRPr="004C26C7" w:rsidRDefault="000E7B10" w:rsidP="00F848F7">
            <w:pPr>
              <w:jc w:val="center"/>
              <w:rPr>
                <w:rFonts w:eastAsia="SimSun"/>
                <w:b/>
                <w:bCs/>
                <w:color w:val="auto"/>
                <w:sz w:val="24"/>
                <w:szCs w:val="24"/>
                <w:lang w:eastAsia="zh-CN"/>
              </w:rPr>
            </w:pPr>
          </w:p>
          <w:p w:rsidR="000E7B10" w:rsidRPr="004C26C7" w:rsidRDefault="000E7B10" w:rsidP="00F848F7">
            <w:pPr>
              <w:jc w:val="center"/>
              <w:rPr>
                <w:rFonts w:eastAsia="SimSun"/>
                <w:b/>
                <w:bCs/>
                <w:color w:val="auto"/>
                <w:sz w:val="24"/>
                <w:szCs w:val="24"/>
                <w:lang w:eastAsia="zh-CN"/>
              </w:rPr>
            </w:pPr>
          </w:p>
        </w:tc>
        <w:tc>
          <w:tcPr>
            <w:tcW w:w="7740" w:type="dxa"/>
          </w:tcPr>
          <w:p w:rsidR="000E7B10" w:rsidRPr="004C26C7" w:rsidRDefault="000E7B10" w:rsidP="00F848F7">
            <w:pPr>
              <w:rPr>
                <w:rFonts w:eastAsia="SimSun"/>
                <w:b/>
                <w:bCs/>
                <w:color w:val="auto"/>
                <w:sz w:val="24"/>
                <w:szCs w:val="24"/>
                <w:lang w:eastAsia="zh-CN"/>
              </w:rPr>
            </w:pPr>
          </w:p>
          <w:p w:rsidR="000E7B10" w:rsidRPr="004C26C7" w:rsidRDefault="000E7B10" w:rsidP="00F848F7">
            <w:pPr>
              <w:rPr>
                <w:rFonts w:eastAsia="SimSun"/>
                <w:b/>
                <w:bCs/>
                <w:color w:val="auto"/>
                <w:sz w:val="24"/>
                <w:szCs w:val="24"/>
                <w:lang w:eastAsia="zh-CN"/>
              </w:rPr>
            </w:pPr>
          </w:p>
          <w:p w:rsidR="000E7B10" w:rsidRPr="004C26C7" w:rsidRDefault="000E7B10" w:rsidP="00F848F7">
            <w:pPr>
              <w:rPr>
                <w:rFonts w:eastAsia="SimSun"/>
                <w:b/>
                <w:bCs/>
                <w:color w:val="auto"/>
                <w:sz w:val="24"/>
                <w:szCs w:val="24"/>
                <w:lang w:eastAsia="zh-CN"/>
              </w:rPr>
            </w:pPr>
          </w:p>
          <w:p w:rsidR="000E7B10" w:rsidRPr="004C26C7" w:rsidRDefault="000E7B10" w:rsidP="00F848F7">
            <w:pPr>
              <w:rPr>
                <w:rFonts w:eastAsia="SimSun"/>
                <w:b/>
                <w:bCs/>
                <w:color w:val="auto"/>
                <w:sz w:val="24"/>
                <w:szCs w:val="24"/>
                <w:lang w:eastAsia="zh-CN"/>
              </w:rPr>
            </w:pPr>
          </w:p>
          <w:p w:rsidR="000E7B10" w:rsidRPr="004C26C7" w:rsidRDefault="000E7B10" w:rsidP="00F848F7">
            <w:pPr>
              <w:rPr>
                <w:rFonts w:eastAsia="SimSun"/>
                <w:b/>
                <w:bCs/>
                <w:color w:val="auto"/>
                <w:sz w:val="24"/>
                <w:szCs w:val="24"/>
                <w:lang w:eastAsia="zh-CN"/>
              </w:rPr>
            </w:pPr>
          </w:p>
        </w:tc>
      </w:tr>
      <w:tr w:rsidR="000E7B10" w:rsidRPr="004C26C7" w:rsidTr="00F848F7">
        <w:trPr>
          <w:trHeight w:val="2850"/>
        </w:trPr>
        <w:tc>
          <w:tcPr>
            <w:tcW w:w="1440" w:type="dxa"/>
          </w:tcPr>
          <w:p w:rsidR="000E7B10" w:rsidRPr="004C26C7" w:rsidRDefault="000E7B10" w:rsidP="000E7B10">
            <w:pPr>
              <w:ind w:left="0"/>
              <w:rPr>
                <w:rFonts w:eastAsia="SimSun"/>
                <w:b/>
                <w:bCs/>
                <w:color w:val="auto"/>
                <w:sz w:val="24"/>
                <w:szCs w:val="24"/>
                <w:lang w:eastAsia="zh-CN"/>
              </w:rPr>
            </w:pPr>
            <w:r w:rsidRPr="004C26C7">
              <w:rPr>
                <w:rFonts w:eastAsia="SimSun"/>
                <w:b/>
                <w:bCs/>
                <w:color w:val="auto"/>
                <w:sz w:val="24"/>
                <w:szCs w:val="24"/>
                <w:lang w:eastAsia="zh-CN"/>
              </w:rPr>
              <w:t>Les piles usagées</w:t>
            </w:r>
          </w:p>
          <w:p w:rsidR="000E7B10" w:rsidRPr="004C26C7" w:rsidRDefault="000E7B10" w:rsidP="00F848F7">
            <w:pPr>
              <w:jc w:val="center"/>
              <w:rPr>
                <w:rFonts w:eastAsia="SimSun"/>
                <w:b/>
                <w:bCs/>
                <w:color w:val="auto"/>
                <w:sz w:val="24"/>
                <w:szCs w:val="24"/>
                <w:lang w:eastAsia="zh-CN"/>
              </w:rPr>
            </w:pPr>
          </w:p>
          <w:p w:rsidR="000E7B10" w:rsidRPr="004C26C7" w:rsidRDefault="000E7B10" w:rsidP="00F848F7">
            <w:pPr>
              <w:jc w:val="center"/>
              <w:rPr>
                <w:rFonts w:eastAsia="SimSun"/>
                <w:b/>
                <w:bCs/>
                <w:color w:val="auto"/>
                <w:sz w:val="24"/>
                <w:szCs w:val="24"/>
                <w:lang w:eastAsia="zh-CN"/>
              </w:rPr>
            </w:pPr>
          </w:p>
          <w:p w:rsidR="000E7B10" w:rsidRPr="004C26C7" w:rsidRDefault="000E7B10" w:rsidP="00F848F7">
            <w:pPr>
              <w:jc w:val="center"/>
              <w:rPr>
                <w:rFonts w:eastAsia="SimSun"/>
                <w:b/>
                <w:bCs/>
                <w:color w:val="auto"/>
                <w:sz w:val="24"/>
                <w:szCs w:val="24"/>
                <w:lang w:eastAsia="zh-CN"/>
              </w:rPr>
            </w:pPr>
          </w:p>
          <w:p w:rsidR="000E7B10" w:rsidRPr="004C26C7" w:rsidRDefault="000E7B10" w:rsidP="00F848F7">
            <w:pPr>
              <w:jc w:val="center"/>
              <w:rPr>
                <w:rFonts w:eastAsia="SimSun"/>
                <w:b/>
                <w:bCs/>
                <w:color w:val="auto"/>
                <w:sz w:val="24"/>
                <w:szCs w:val="24"/>
                <w:lang w:eastAsia="zh-CN"/>
              </w:rPr>
            </w:pPr>
          </w:p>
          <w:p w:rsidR="000E7B10" w:rsidRPr="004C26C7" w:rsidRDefault="000E7B10" w:rsidP="004C26C7">
            <w:pPr>
              <w:ind w:left="0"/>
              <w:rPr>
                <w:rFonts w:eastAsia="SimSun"/>
                <w:b/>
                <w:bCs/>
                <w:color w:val="auto"/>
                <w:sz w:val="24"/>
                <w:szCs w:val="24"/>
                <w:lang w:eastAsia="zh-CN"/>
              </w:rPr>
            </w:pPr>
          </w:p>
        </w:tc>
        <w:tc>
          <w:tcPr>
            <w:tcW w:w="7740" w:type="dxa"/>
          </w:tcPr>
          <w:p w:rsidR="000E7B10" w:rsidRPr="004C26C7" w:rsidRDefault="000E7B10" w:rsidP="00F848F7">
            <w:pPr>
              <w:rPr>
                <w:rFonts w:eastAsia="SimSun"/>
                <w:b/>
                <w:bCs/>
                <w:color w:val="auto"/>
                <w:sz w:val="24"/>
                <w:szCs w:val="24"/>
                <w:lang w:eastAsia="zh-CN"/>
              </w:rPr>
            </w:pPr>
          </w:p>
        </w:tc>
      </w:tr>
    </w:tbl>
    <w:p w:rsidR="000E7B10" w:rsidRPr="004C26C7" w:rsidRDefault="000E7B10" w:rsidP="000E7B10">
      <w:pPr>
        <w:ind w:left="0"/>
        <w:rPr>
          <w:rFonts w:eastAsia="SimSun"/>
          <w:b/>
          <w:bCs/>
          <w:color w:val="auto"/>
          <w:sz w:val="24"/>
          <w:szCs w:val="24"/>
          <w:lang w:val="fr-FR" w:eastAsia="zh-CN"/>
        </w:rPr>
      </w:pPr>
      <w:r w:rsidRPr="004C26C7">
        <w:rPr>
          <w:rFonts w:eastAsia="SimSun"/>
          <w:color w:val="auto"/>
          <w:sz w:val="24"/>
          <w:szCs w:val="24"/>
          <w:lang w:val="fr-FR"/>
        </w:rPr>
        <w:t>D’autres sites :</w:t>
      </w:r>
      <w:r w:rsidRPr="004C26C7">
        <w:rPr>
          <w:color w:val="auto"/>
          <w:sz w:val="24"/>
          <w:szCs w:val="24"/>
          <w:u w:val="single"/>
          <w:lang w:val="fr-FR"/>
        </w:rPr>
        <w:t xml:space="preserve"> </w:t>
      </w:r>
      <w:hyperlink r:id="rId60" w:history="1">
        <w:r w:rsidRPr="004C26C7">
          <w:rPr>
            <w:color w:val="auto"/>
            <w:sz w:val="24"/>
            <w:szCs w:val="24"/>
            <w:u w:val="single"/>
            <w:lang w:val="fr-FR"/>
          </w:rPr>
          <w:t>www.monenvironement.com</w:t>
        </w:r>
      </w:hyperlink>
      <w:r w:rsidRPr="004C26C7">
        <w:rPr>
          <w:color w:val="auto"/>
          <w:sz w:val="24"/>
          <w:szCs w:val="24"/>
          <w:lang w:val="fr-FR"/>
        </w:rPr>
        <w:t xml:space="preserve">        </w:t>
      </w:r>
      <w:hyperlink r:id="rId61" w:history="1">
        <w:r w:rsidRPr="004C26C7">
          <w:rPr>
            <w:color w:val="auto"/>
            <w:sz w:val="24"/>
            <w:szCs w:val="24"/>
            <w:u w:val="single"/>
            <w:lang w:val="fr-FR"/>
          </w:rPr>
          <w:t>www.valorplast.com</w:t>
        </w:r>
      </w:hyperlink>
      <w:r w:rsidRPr="004C26C7">
        <w:rPr>
          <w:color w:val="auto"/>
          <w:sz w:val="24"/>
          <w:szCs w:val="24"/>
          <w:lang w:val="fr-FR"/>
        </w:rPr>
        <w:t xml:space="preserve">     </w:t>
      </w:r>
      <w:hyperlink r:id="rId62" w:history="1">
        <w:r w:rsidRPr="004C26C7">
          <w:rPr>
            <w:color w:val="auto"/>
            <w:sz w:val="24"/>
            <w:szCs w:val="24"/>
            <w:u w:val="single"/>
            <w:lang w:val="fr-FR"/>
          </w:rPr>
          <w:t>http://bouchon4.free</w:t>
        </w:r>
      </w:hyperlink>
    </w:p>
    <w:p w:rsidR="000E7B10" w:rsidRPr="00DD62EF" w:rsidRDefault="00EE7333" w:rsidP="00DD62EF">
      <w:pPr>
        <w:ind w:left="0"/>
        <w:rPr>
          <w:color w:val="auto"/>
          <w:sz w:val="24"/>
          <w:szCs w:val="24"/>
          <w:lang w:val="fr-FR"/>
        </w:rPr>
      </w:pPr>
      <w:r w:rsidRPr="00EE7333">
        <w:rPr>
          <w:b/>
          <w:noProof/>
          <w:color w:val="auto"/>
          <w:sz w:val="24"/>
          <w:szCs w:val="24"/>
          <w:lang w:eastAsia="fr-FR"/>
        </w:rPr>
        <w:pict>
          <v:shape id="_x0000_s1393" type="#_x0000_t98" style="position:absolute;margin-left:-45pt;margin-top:20.7pt;width:521.25pt;height:104.25pt;z-index:-251646464"/>
        </w:pict>
      </w:r>
      <w:r w:rsidR="000E7B10" w:rsidRPr="004C26C7">
        <w:rPr>
          <w:color w:val="auto"/>
          <w:sz w:val="24"/>
          <w:szCs w:val="24"/>
          <w:u w:val="single"/>
          <w:lang w:val="fr-FR"/>
        </w:rPr>
        <w:t>Définition</w:t>
      </w:r>
      <w:r w:rsidR="000E7B10" w:rsidRPr="004C26C7">
        <w:rPr>
          <w:color w:val="auto"/>
          <w:sz w:val="24"/>
          <w:szCs w:val="24"/>
          <w:lang w:val="fr-FR"/>
        </w:rPr>
        <w:t xml:space="preserve"> : A l’oral, avec l’ensemble de tes camarades, donne une définition la plus exacte et précise du terme  «  </w:t>
      </w:r>
      <w:r w:rsidR="000E7B10" w:rsidRPr="004C26C7">
        <w:rPr>
          <w:color w:val="auto"/>
          <w:sz w:val="24"/>
          <w:szCs w:val="24"/>
          <w:u w:val="single"/>
          <w:lang w:val="fr-FR"/>
        </w:rPr>
        <w:t>recycler »</w:t>
      </w:r>
    </w:p>
    <w:p w:rsidR="000E7B10" w:rsidRPr="00582962" w:rsidRDefault="000E7B10" w:rsidP="000E7B10">
      <w:pPr>
        <w:pStyle w:val="Paragraphedeliste"/>
        <w:ind w:left="0"/>
        <w:rPr>
          <w:color w:val="auto"/>
          <w:sz w:val="24"/>
          <w:szCs w:val="24"/>
          <w:lang w:val="fr-FR"/>
        </w:rPr>
      </w:pPr>
      <w:r w:rsidRPr="00582962">
        <w:rPr>
          <w:b/>
          <w:color w:val="auto"/>
          <w:sz w:val="24"/>
          <w:szCs w:val="24"/>
          <w:lang w:val="fr-FR"/>
        </w:rPr>
        <w:t>Synthèse</w:t>
      </w:r>
      <w:r w:rsidRPr="00582962">
        <w:rPr>
          <w:color w:val="auto"/>
          <w:sz w:val="24"/>
          <w:szCs w:val="24"/>
          <w:lang w:val="fr-FR"/>
        </w:rPr>
        <w:t> :</w:t>
      </w:r>
    </w:p>
    <w:p w:rsidR="000E7B10" w:rsidRPr="00582962" w:rsidRDefault="000E7B10" w:rsidP="000E7B10">
      <w:pPr>
        <w:pStyle w:val="Paragraphedeliste"/>
        <w:ind w:left="0"/>
        <w:rPr>
          <w:color w:val="auto"/>
          <w:sz w:val="24"/>
          <w:szCs w:val="24"/>
          <w:lang w:val="fr-FR"/>
        </w:rPr>
      </w:pPr>
    </w:p>
    <w:p w:rsidR="000E7B10" w:rsidRPr="00582962" w:rsidRDefault="000E7B10" w:rsidP="000E7B10">
      <w:pPr>
        <w:pStyle w:val="Paragraphedeliste"/>
        <w:ind w:left="0"/>
        <w:rPr>
          <w:color w:val="auto"/>
          <w:sz w:val="24"/>
          <w:szCs w:val="24"/>
          <w:lang w:val="fr-FR"/>
        </w:rPr>
      </w:pPr>
    </w:p>
    <w:p w:rsidR="004C26C7" w:rsidRPr="00582962" w:rsidRDefault="000E7B10" w:rsidP="00DD62EF">
      <w:pPr>
        <w:pStyle w:val="Paragraphedeliste"/>
        <w:ind w:left="0"/>
        <w:rPr>
          <w:color w:val="auto"/>
          <w:sz w:val="24"/>
          <w:szCs w:val="24"/>
          <w:lang w:val="fr-FR"/>
        </w:rPr>
      </w:pPr>
      <w:r w:rsidRPr="00582962">
        <w:rPr>
          <w:rFonts w:eastAsia="SimSun"/>
          <w:b/>
          <w:bCs/>
          <w:color w:val="auto"/>
          <w:sz w:val="24"/>
          <w:szCs w:val="24"/>
          <w:highlight w:val="cyan"/>
          <w:lang w:val="fr-FR" w:eastAsia="zh-CN"/>
        </w:rPr>
        <w:lastRenderedPageBreak/>
        <w:br w:type="page"/>
      </w:r>
    </w:p>
    <w:p w:rsidR="004C26C7" w:rsidRPr="00AB7133" w:rsidRDefault="004C26C7" w:rsidP="004C26C7">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Pr>
          <w:lang w:val="fr-FR" w:eastAsia="fr-FR"/>
        </w:rPr>
        <w:t xml:space="preserve"> N°6</w:t>
      </w:r>
      <w:r w:rsidR="00945FE6">
        <w:rPr>
          <w:lang w:val="fr-FR" w:eastAsia="fr-FR"/>
        </w:rPr>
        <w:t xml:space="preserve"> : Colonisation sur Mars</w:t>
      </w:r>
    </w:p>
    <w:p w:rsidR="004C26C7" w:rsidRDefault="004C26C7" w:rsidP="004C26C7">
      <w:pPr>
        <w:ind w:left="0"/>
        <w:rPr>
          <w:lang w:val="fr-FR"/>
        </w:rPr>
      </w:pPr>
    </w:p>
    <w:p w:rsidR="004C26C7" w:rsidRPr="0052086F" w:rsidRDefault="004C26C7" w:rsidP="004C26C7">
      <w:pPr>
        <w:ind w:left="0"/>
        <w:rPr>
          <w:color w:val="auto"/>
          <w:sz w:val="22"/>
          <w:szCs w:val="22"/>
          <w:u w:val="single"/>
          <w:lang w:val="fr-FR" w:eastAsia="fr-FR" w:bidi="ar-SA"/>
        </w:rPr>
      </w:pPr>
      <w:r w:rsidRPr="0052086F">
        <w:rPr>
          <w:color w:val="auto"/>
          <w:sz w:val="22"/>
          <w:szCs w:val="22"/>
          <w:u w:val="single"/>
          <w:lang w:val="fr-FR" w:eastAsia="fr-FR" w:bidi="ar-SA"/>
        </w:rPr>
        <w:t xml:space="preserve">Compétences développées : </w:t>
      </w:r>
    </w:p>
    <w:p w:rsidR="00945FE6" w:rsidRDefault="0020461F" w:rsidP="0020461F">
      <w:pPr>
        <w:numPr>
          <w:ilvl w:val="0"/>
          <w:numId w:val="48"/>
        </w:numPr>
        <w:jc w:val="both"/>
        <w:rPr>
          <w:color w:val="auto"/>
          <w:sz w:val="24"/>
          <w:szCs w:val="24"/>
          <w:lang w:val="fr-FR"/>
        </w:rPr>
      </w:pPr>
      <w:r w:rsidRPr="0020461F">
        <w:rPr>
          <w:color w:val="auto"/>
          <w:sz w:val="24"/>
          <w:szCs w:val="24"/>
          <w:lang w:val="fr-FR"/>
        </w:rPr>
        <w:t>Décrire les états et la constitution de la matière à l'échelle macroscopique.</w:t>
      </w:r>
      <w:r>
        <w:rPr>
          <w:color w:val="auto"/>
          <w:sz w:val="24"/>
          <w:szCs w:val="24"/>
          <w:lang w:val="fr-FR"/>
        </w:rPr>
        <w:t xml:space="preserve"> MMEI.1</w:t>
      </w:r>
    </w:p>
    <w:p w:rsidR="0020461F" w:rsidRDefault="0020461F" w:rsidP="0020461F">
      <w:pPr>
        <w:numPr>
          <w:ilvl w:val="1"/>
          <w:numId w:val="48"/>
        </w:numPr>
        <w:jc w:val="both"/>
        <w:rPr>
          <w:color w:val="auto"/>
          <w:sz w:val="24"/>
          <w:szCs w:val="24"/>
          <w:lang w:val="fr-FR"/>
        </w:rPr>
      </w:pPr>
      <w:r w:rsidRPr="0020461F">
        <w:rPr>
          <w:color w:val="auto"/>
          <w:sz w:val="24"/>
          <w:szCs w:val="24"/>
          <w:lang w:val="fr-FR"/>
        </w:rPr>
        <w:t>Mettre en œuvre des observations et des expériences pour caractériser un échantillon de matière.</w:t>
      </w:r>
      <w:r>
        <w:rPr>
          <w:color w:val="auto"/>
          <w:sz w:val="24"/>
          <w:szCs w:val="24"/>
          <w:lang w:val="fr-FR"/>
        </w:rPr>
        <w:t xml:space="preserve"> MMEI.1.1</w:t>
      </w:r>
    </w:p>
    <w:p w:rsidR="0020461F" w:rsidRDefault="0020461F" w:rsidP="0020461F">
      <w:pPr>
        <w:numPr>
          <w:ilvl w:val="1"/>
          <w:numId w:val="48"/>
        </w:numPr>
        <w:jc w:val="both"/>
        <w:rPr>
          <w:color w:val="auto"/>
          <w:sz w:val="24"/>
          <w:szCs w:val="24"/>
          <w:lang w:val="fr-FR"/>
        </w:rPr>
      </w:pPr>
      <w:r w:rsidRPr="0020461F">
        <w:rPr>
          <w:color w:val="auto"/>
          <w:sz w:val="24"/>
          <w:szCs w:val="24"/>
          <w:lang w:val="fr-FR"/>
        </w:rPr>
        <w:t>Identifier à partir de ressources documentaires les différents constituants d'un mélange.</w:t>
      </w:r>
      <w:r>
        <w:rPr>
          <w:color w:val="auto"/>
          <w:sz w:val="24"/>
          <w:szCs w:val="24"/>
          <w:lang w:val="fr-FR"/>
        </w:rPr>
        <w:t xml:space="preserve"> MMEI.1.2</w:t>
      </w:r>
    </w:p>
    <w:p w:rsidR="0020461F" w:rsidRDefault="0020461F" w:rsidP="0020461F">
      <w:pPr>
        <w:numPr>
          <w:ilvl w:val="1"/>
          <w:numId w:val="48"/>
        </w:numPr>
        <w:jc w:val="both"/>
        <w:rPr>
          <w:color w:val="auto"/>
          <w:sz w:val="24"/>
          <w:szCs w:val="24"/>
          <w:lang w:val="fr-FR"/>
        </w:rPr>
      </w:pPr>
      <w:r w:rsidRPr="0020461F">
        <w:rPr>
          <w:color w:val="auto"/>
          <w:sz w:val="24"/>
          <w:szCs w:val="24"/>
          <w:lang w:val="fr-FR"/>
        </w:rPr>
        <w:t>Mettre en œuvre un protocole de séparation de constituants d'un mélange.</w:t>
      </w:r>
      <w:r>
        <w:rPr>
          <w:color w:val="auto"/>
          <w:sz w:val="24"/>
          <w:szCs w:val="24"/>
          <w:lang w:val="fr-FR"/>
        </w:rPr>
        <w:t xml:space="preserve"> MMEI.1.3</w:t>
      </w:r>
    </w:p>
    <w:p w:rsidR="00D2235B" w:rsidRDefault="00D2235B" w:rsidP="00D2235B">
      <w:pPr>
        <w:numPr>
          <w:ilvl w:val="0"/>
          <w:numId w:val="48"/>
        </w:numPr>
        <w:jc w:val="both"/>
        <w:rPr>
          <w:color w:val="auto"/>
          <w:sz w:val="24"/>
          <w:szCs w:val="24"/>
          <w:lang w:val="fr-FR"/>
        </w:rPr>
      </w:pPr>
      <w:r>
        <w:rPr>
          <w:color w:val="auto"/>
          <w:sz w:val="24"/>
          <w:szCs w:val="24"/>
          <w:lang w:val="fr-FR"/>
        </w:rPr>
        <w:t>Organiser en groupe un espace de r</w:t>
      </w:r>
      <w:r w:rsidR="009320E7">
        <w:rPr>
          <w:color w:val="auto"/>
          <w:sz w:val="24"/>
          <w:szCs w:val="24"/>
          <w:lang w:val="fr-FR"/>
        </w:rPr>
        <w:t>éalisation expérimentale. CT3.4</w:t>
      </w:r>
    </w:p>
    <w:p w:rsidR="00E32B36" w:rsidRDefault="00E32B36" w:rsidP="00D2235B">
      <w:pPr>
        <w:numPr>
          <w:ilvl w:val="0"/>
          <w:numId w:val="48"/>
        </w:numPr>
        <w:jc w:val="both"/>
        <w:rPr>
          <w:color w:val="auto"/>
          <w:sz w:val="24"/>
          <w:szCs w:val="24"/>
          <w:lang w:val="fr-FR"/>
        </w:rPr>
      </w:pPr>
      <w:r>
        <w:rPr>
          <w:color w:val="auto"/>
          <w:sz w:val="24"/>
          <w:szCs w:val="24"/>
          <w:lang w:val="fr-FR"/>
        </w:rPr>
        <w:t>Identifier un signal et une information. MMEI.4</w:t>
      </w:r>
    </w:p>
    <w:p w:rsidR="00E32B36" w:rsidRDefault="002C0A3B" w:rsidP="00D2235B">
      <w:pPr>
        <w:numPr>
          <w:ilvl w:val="0"/>
          <w:numId w:val="48"/>
        </w:numPr>
        <w:jc w:val="both"/>
        <w:rPr>
          <w:color w:val="auto"/>
          <w:sz w:val="24"/>
          <w:szCs w:val="24"/>
          <w:lang w:val="fr-FR"/>
        </w:rPr>
      </w:pPr>
      <w:r>
        <w:rPr>
          <w:color w:val="auto"/>
          <w:sz w:val="24"/>
          <w:szCs w:val="24"/>
          <w:lang w:val="fr-FR"/>
        </w:rPr>
        <w:t>Repérer</w:t>
      </w:r>
      <w:r w:rsidR="00E32B36">
        <w:rPr>
          <w:color w:val="auto"/>
          <w:sz w:val="24"/>
          <w:szCs w:val="24"/>
          <w:lang w:val="fr-FR"/>
        </w:rPr>
        <w:t xml:space="preserve"> et comprendre la communication et la gestion de l’information. MOT.5.1</w:t>
      </w:r>
    </w:p>
    <w:p w:rsidR="002C0A3B" w:rsidRDefault="002C0A3B" w:rsidP="00D2235B">
      <w:pPr>
        <w:numPr>
          <w:ilvl w:val="0"/>
          <w:numId w:val="48"/>
        </w:numPr>
        <w:jc w:val="both"/>
        <w:rPr>
          <w:color w:val="auto"/>
          <w:sz w:val="24"/>
          <w:szCs w:val="24"/>
          <w:lang w:val="fr-FR"/>
        </w:rPr>
      </w:pPr>
      <w:r w:rsidRPr="002C0A3B">
        <w:rPr>
          <w:color w:val="auto"/>
          <w:sz w:val="24"/>
          <w:szCs w:val="24"/>
          <w:lang w:val="fr-FR"/>
        </w:rPr>
        <w:t>Rechercher et réaliser tout ou partie d'un objet technique en équipe pour traduire une solution technologique répondant à un besoin.</w:t>
      </w:r>
      <w:r>
        <w:rPr>
          <w:color w:val="auto"/>
          <w:sz w:val="24"/>
          <w:szCs w:val="24"/>
          <w:lang w:val="fr-FR"/>
        </w:rPr>
        <w:t xml:space="preserve"> MOT4.1</w:t>
      </w:r>
    </w:p>
    <w:tbl>
      <w:tblPr>
        <w:tblW w:w="9420" w:type="dxa"/>
        <w:tblInd w:w="55" w:type="dxa"/>
        <w:tblCellMar>
          <w:left w:w="70" w:type="dxa"/>
          <w:right w:w="70" w:type="dxa"/>
        </w:tblCellMar>
        <w:tblLook w:val="04A0"/>
      </w:tblPr>
      <w:tblGrid>
        <w:gridCol w:w="1240"/>
        <w:gridCol w:w="8180"/>
      </w:tblGrid>
      <w:tr w:rsidR="00A22153" w:rsidRPr="00582962" w:rsidTr="00A22153">
        <w:trPr>
          <w:trHeight w:val="315"/>
        </w:trPr>
        <w:tc>
          <w:tcPr>
            <w:tcW w:w="12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A22153" w:rsidRPr="00A22153" w:rsidRDefault="00A22153" w:rsidP="00A22153">
            <w:pPr>
              <w:spacing w:after="0" w:line="240" w:lineRule="auto"/>
              <w:ind w:left="0"/>
              <w:jc w:val="center"/>
              <w:rPr>
                <w:color w:val="000000"/>
                <w:sz w:val="22"/>
                <w:szCs w:val="22"/>
                <w:lang w:val="fr-FR" w:eastAsia="fr-FR" w:bidi="ar-SA"/>
              </w:rPr>
            </w:pPr>
            <w:r w:rsidRPr="00A22153">
              <w:rPr>
                <w:color w:val="000000"/>
                <w:sz w:val="22"/>
                <w:szCs w:val="22"/>
                <w:lang w:val="fr-FR" w:eastAsia="fr-FR" w:bidi="ar-SA"/>
              </w:rPr>
              <w:t>MMEI.4.1</w:t>
            </w:r>
          </w:p>
        </w:tc>
        <w:tc>
          <w:tcPr>
            <w:tcW w:w="8180" w:type="dxa"/>
            <w:tcBorders>
              <w:top w:val="single" w:sz="4" w:space="0" w:color="auto"/>
              <w:left w:val="nil"/>
              <w:bottom w:val="single" w:sz="4" w:space="0" w:color="auto"/>
              <w:right w:val="single" w:sz="4" w:space="0" w:color="auto"/>
            </w:tcBorders>
            <w:shd w:val="clear" w:color="000000" w:fill="FFFFFF"/>
            <w:noWrap/>
            <w:vAlign w:val="center"/>
            <w:hideMark/>
          </w:tcPr>
          <w:p w:rsidR="00A22153" w:rsidRPr="00A22153" w:rsidRDefault="00A22153" w:rsidP="00A22153">
            <w:pPr>
              <w:spacing w:after="0" w:line="240" w:lineRule="auto"/>
              <w:ind w:left="0"/>
              <w:rPr>
                <w:color w:val="000000"/>
                <w:sz w:val="22"/>
                <w:szCs w:val="22"/>
                <w:lang w:val="fr-FR" w:eastAsia="fr-FR" w:bidi="ar-SA"/>
              </w:rPr>
            </w:pPr>
            <w:r w:rsidRPr="00A22153">
              <w:rPr>
                <w:color w:val="000000"/>
                <w:sz w:val="22"/>
                <w:szCs w:val="22"/>
                <w:lang w:val="fr-FR" w:eastAsia="fr-FR" w:bidi="ar-SA"/>
              </w:rPr>
              <w:t>Identifier différentes formes de signaux (sonores, lumineux, radio…).</w:t>
            </w:r>
          </w:p>
        </w:tc>
      </w:tr>
    </w:tbl>
    <w:p w:rsidR="00A22153" w:rsidRDefault="00A22153" w:rsidP="00444406">
      <w:pPr>
        <w:ind w:left="0"/>
        <w:jc w:val="both"/>
        <w:rPr>
          <w:color w:val="auto"/>
          <w:sz w:val="24"/>
          <w:szCs w:val="24"/>
          <w:lang w:val="fr-FR"/>
        </w:rPr>
      </w:pPr>
    </w:p>
    <w:p w:rsidR="0020461F" w:rsidRDefault="0020461F" w:rsidP="0020461F">
      <w:pPr>
        <w:ind w:left="0"/>
        <w:jc w:val="both"/>
        <w:rPr>
          <w:color w:val="auto"/>
          <w:sz w:val="24"/>
          <w:szCs w:val="24"/>
          <w:lang w:val="fr-FR"/>
        </w:rPr>
      </w:pPr>
      <w:r>
        <w:rPr>
          <w:color w:val="auto"/>
          <w:sz w:val="24"/>
          <w:szCs w:val="24"/>
          <w:lang w:val="fr-FR"/>
        </w:rPr>
        <w:t>Connaissances :</w:t>
      </w:r>
    </w:p>
    <w:p w:rsidR="0020461F" w:rsidRDefault="0020461F" w:rsidP="0020461F">
      <w:pPr>
        <w:numPr>
          <w:ilvl w:val="0"/>
          <w:numId w:val="48"/>
        </w:numPr>
        <w:jc w:val="both"/>
        <w:rPr>
          <w:color w:val="auto"/>
          <w:sz w:val="24"/>
          <w:szCs w:val="24"/>
          <w:lang w:val="fr-FR"/>
        </w:rPr>
      </w:pPr>
      <w:r w:rsidRPr="0020461F">
        <w:rPr>
          <w:color w:val="auto"/>
          <w:sz w:val="24"/>
          <w:szCs w:val="24"/>
          <w:lang w:val="fr-FR"/>
        </w:rPr>
        <w:t>Diversité de la matière, état physique, propriétés…</w:t>
      </w:r>
      <w:r>
        <w:rPr>
          <w:color w:val="auto"/>
          <w:sz w:val="24"/>
          <w:szCs w:val="24"/>
          <w:lang w:val="fr-FR"/>
        </w:rPr>
        <w:t>MMEI.1.1.1</w:t>
      </w:r>
    </w:p>
    <w:p w:rsidR="0020461F" w:rsidRDefault="0020461F" w:rsidP="0020461F">
      <w:pPr>
        <w:numPr>
          <w:ilvl w:val="0"/>
          <w:numId w:val="48"/>
        </w:numPr>
        <w:jc w:val="both"/>
        <w:rPr>
          <w:color w:val="auto"/>
          <w:sz w:val="24"/>
          <w:szCs w:val="24"/>
          <w:lang w:val="fr-FR"/>
        </w:rPr>
      </w:pPr>
      <w:r w:rsidRPr="0020461F">
        <w:rPr>
          <w:color w:val="auto"/>
          <w:sz w:val="24"/>
          <w:szCs w:val="24"/>
          <w:lang w:val="fr-FR"/>
        </w:rPr>
        <w:t>Changements d'états, mélanges, dissolution.</w:t>
      </w:r>
      <w:r>
        <w:rPr>
          <w:color w:val="auto"/>
          <w:sz w:val="24"/>
          <w:szCs w:val="24"/>
          <w:lang w:val="fr-FR"/>
        </w:rPr>
        <w:t xml:space="preserve"> MMEI.1.3.1</w:t>
      </w:r>
    </w:p>
    <w:p w:rsidR="0020461F" w:rsidRDefault="0020461F" w:rsidP="0020461F">
      <w:pPr>
        <w:numPr>
          <w:ilvl w:val="0"/>
          <w:numId w:val="48"/>
        </w:numPr>
        <w:jc w:val="both"/>
        <w:rPr>
          <w:color w:val="auto"/>
          <w:sz w:val="24"/>
          <w:szCs w:val="24"/>
          <w:lang w:val="fr-FR"/>
        </w:rPr>
      </w:pPr>
      <w:r>
        <w:rPr>
          <w:color w:val="auto"/>
          <w:sz w:val="24"/>
          <w:szCs w:val="24"/>
          <w:lang w:val="fr-FR"/>
        </w:rPr>
        <w:t>Constituants des différents mélanges. MMEI.1.3.2</w:t>
      </w:r>
    </w:p>
    <w:p w:rsidR="00E32B36" w:rsidRDefault="00E32B36" w:rsidP="0020461F">
      <w:pPr>
        <w:numPr>
          <w:ilvl w:val="0"/>
          <w:numId w:val="48"/>
        </w:numPr>
        <w:jc w:val="both"/>
        <w:rPr>
          <w:color w:val="auto"/>
          <w:sz w:val="24"/>
          <w:szCs w:val="24"/>
          <w:lang w:val="fr-FR"/>
        </w:rPr>
      </w:pPr>
      <w:r>
        <w:rPr>
          <w:color w:val="auto"/>
          <w:sz w:val="24"/>
          <w:szCs w:val="24"/>
          <w:lang w:val="fr-FR"/>
        </w:rPr>
        <w:t>Nature du signal et d’une information. MMEI.4.1.1</w:t>
      </w:r>
    </w:p>
    <w:tbl>
      <w:tblPr>
        <w:tblW w:w="8946" w:type="dxa"/>
        <w:tblInd w:w="55" w:type="dxa"/>
        <w:tblCellMar>
          <w:left w:w="70" w:type="dxa"/>
          <w:right w:w="70" w:type="dxa"/>
        </w:tblCellMar>
        <w:tblLook w:val="04A0"/>
      </w:tblPr>
      <w:tblGrid>
        <w:gridCol w:w="1250"/>
        <w:gridCol w:w="7696"/>
      </w:tblGrid>
      <w:tr w:rsidR="00E32B36" w:rsidRPr="00E32B36" w:rsidTr="00E32B36">
        <w:trPr>
          <w:trHeight w:val="300"/>
        </w:trPr>
        <w:tc>
          <w:tcPr>
            <w:tcW w:w="1250" w:type="dxa"/>
            <w:tcBorders>
              <w:top w:val="single" w:sz="4" w:space="0" w:color="auto"/>
              <w:left w:val="single" w:sz="4" w:space="0" w:color="auto"/>
              <w:bottom w:val="single" w:sz="4" w:space="0" w:color="auto"/>
              <w:right w:val="single" w:sz="4" w:space="0" w:color="auto"/>
            </w:tcBorders>
            <w:shd w:val="clear" w:color="000000" w:fill="B6DDE8"/>
            <w:noWrap/>
            <w:vAlign w:val="center"/>
            <w:hideMark/>
          </w:tcPr>
          <w:p w:rsidR="00E32B36" w:rsidRPr="00E32B36" w:rsidRDefault="00E32B36" w:rsidP="00E32B36">
            <w:pPr>
              <w:spacing w:after="0" w:line="240" w:lineRule="auto"/>
              <w:ind w:left="0"/>
              <w:rPr>
                <w:color w:val="000000"/>
                <w:sz w:val="22"/>
                <w:szCs w:val="22"/>
                <w:lang w:val="fr-FR" w:eastAsia="fr-FR" w:bidi="ar-SA"/>
              </w:rPr>
            </w:pPr>
            <w:r w:rsidRPr="00E32B36">
              <w:rPr>
                <w:color w:val="000000"/>
                <w:sz w:val="22"/>
                <w:szCs w:val="22"/>
                <w:lang w:val="fr-FR" w:eastAsia="fr-FR" w:bidi="ar-SA"/>
              </w:rPr>
              <w:t>MOT.5.1.1.1</w:t>
            </w:r>
          </w:p>
        </w:tc>
        <w:tc>
          <w:tcPr>
            <w:tcW w:w="7696" w:type="dxa"/>
            <w:tcBorders>
              <w:top w:val="single" w:sz="4" w:space="0" w:color="auto"/>
              <w:left w:val="nil"/>
              <w:bottom w:val="single" w:sz="4" w:space="0" w:color="auto"/>
              <w:right w:val="single" w:sz="4" w:space="0" w:color="auto"/>
            </w:tcBorders>
            <w:shd w:val="clear" w:color="auto" w:fill="auto"/>
            <w:hideMark/>
          </w:tcPr>
          <w:p w:rsidR="00E32B36" w:rsidRPr="00E32B36" w:rsidRDefault="00E32B36" w:rsidP="00E32B36">
            <w:pPr>
              <w:spacing w:after="0" w:line="240" w:lineRule="auto"/>
              <w:ind w:left="0"/>
              <w:rPr>
                <w:color w:val="000000"/>
                <w:sz w:val="22"/>
                <w:szCs w:val="22"/>
                <w:lang w:val="fr-FR" w:eastAsia="fr-FR" w:bidi="ar-SA"/>
              </w:rPr>
            </w:pPr>
            <w:r w:rsidRPr="00E32B36">
              <w:rPr>
                <w:color w:val="000000"/>
                <w:sz w:val="22"/>
                <w:szCs w:val="22"/>
                <w:lang w:val="fr-FR" w:eastAsia="fr-FR" w:bidi="ar-SA"/>
              </w:rPr>
              <w:t>ENT</w:t>
            </w:r>
          </w:p>
        </w:tc>
      </w:tr>
      <w:tr w:rsidR="00E32B36" w:rsidRPr="00582962" w:rsidTr="00E32B36">
        <w:trPr>
          <w:trHeight w:val="279"/>
        </w:trPr>
        <w:tc>
          <w:tcPr>
            <w:tcW w:w="1250" w:type="dxa"/>
            <w:tcBorders>
              <w:top w:val="nil"/>
              <w:left w:val="single" w:sz="4" w:space="0" w:color="auto"/>
              <w:bottom w:val="single" w:sz="4" w:space="0" w:color="auto"/>
              <w:right w:val="single" w:sz="4" w:space="0" w:color="auto"/>
            </w:tcBorders>
            <w:shd w:val="clear" w:color="000000" w:fill="B6DDE8"/>
            <w:noWrap/>
            <w:vAlign w:val="center"/>
            <w:hideMark/>
          </w:tcPr>
          <w:p w:rsidR="00E32B36" w:rsidRPr="00E32B36" w:rsidRDefault="00E32B36" w:rsidP="00E32B36">
            <w:pPr>
              <w:spacing w:after="0" w:line="240" w:lineRule="auto"/>
              <w:ind w:left="0"/>
              <w:rPr>
                <w:color w:val="000000"/>
                <w:sz w:val="22"/>
                <w:szCs w:val="22"/>
                <w:lang w:val="fr-FR" w:eastAsia="fr-FR" w:bidi="ar-SA"/>
              </w:rPr>
            </w:pPr>
            <w:r w:rsidRPr="00E32B36">
              <w:rPr>
                <w:color w:val="000000"/>
                <w:sz w:val="22"/>
                <w:szCs w:val="22"/>
                <w:lang w:val="fr-FR" w:eastAsia="fr-FR" w:bidi="ar-SA"/>
              </w:rPr>
              <w:t>MOT.5.1.1.2</w:t>
            </w:r>
          </w:p>
        </w:tc>
        <w:tc>
          <w:tcPr>
            <w:tcW w:w="7696" w:type="dxa"/>
            <w:tcBorders>
              <w:top w:val="nil"/>
              <w:left w:val="nil"/>
              <w:bottom w:val="single" w:sz="4" w:space="0" w:color="auto"/>
              <w:right w:val="single" w:sz="4" w:space="0" w:color="auto"/>
            </w:tcBorders>
            <w:shd w:val="clear" w:color="auto" w:fill="auto"/>
            <w:hideMark/>
          </w:tcPr>
          <w:p w:rsidR="00E32B36" w:rsidRPr="00E32B36" w:rsidRDefault="00E32B36" w:rsidP="00E32B36">
            <w:pPr>
              <w:spacing w:after="0" w:line="240" w:lineRule="auto"/>
              <w:ind w:left="0"/>
              <w:rPr>
                <w:color w:val="000000"/>
                <w:sz w:val="22"/>
                <w:szCs w:val="22"/>
                <w:lang w:val="fr-FR" w:eastAsia="fr-FR" w:bidi="ar-SA"/>
              </w:rPr>
            </w:pPr>
            <w:r w:rsidRPr="00E32B36">
              <w:rPr>
                <w:color w:val="000000"/>
                <w:sz w:val="22"/>
                <w:szCs w:val="22"/>
                <w:lang w:val="fr-FR" w:eastAsia="fr-FR" w:bidi="ar-SA"/>
              </w:rPr>
              <w:t>Stockage des données, notions d'algorithmes, objets programmables</w:t>
            </w:r>
          </w:p>
        </w:tc>
      </w:tr>
      <w:tr w:rsidR="00E32B36" w:rsidRPr="00E32B36" w:rsidTr="00E32B36">
        <w:trPr>
          <w:trHeight w:val="300"/>
        </w:trPr>
        <w:tc>
          <w:tcPr>
            <w:tcW w:w="1250" w:type="dxa"/>
            <w:tcBorders>
              <w:top w:val="nil"/>
              <w:left w:val="single" w:sz="4" w:space="0" w:color="auto"/>
              <w:bottom w:val="single" w:sz="4" w:space="0" w:color="auto"/>
              <w:right w:val="single" w:sz="4" w:space="0" w:color="auto"/>
            </w:tcBorders>
            <w:shd w:val="clear" w:color="000000" w:fill="B6DDE8"/>
            <w:noWrap/>
            <w:vAlign w:val="center"/>
            <w:hideMark/>
          </w:tcPr>
          <w:p w:rsidR="00E32B36" w:rsidRPr="00E32B36" w:rsidRDefault="00E32B36" w:rsidP="00E32B36">
            <w:pPr>
              <w:spacing w:after="0" w:line="240" w:lineRule="auto"/>
              <w:ind w:left="0"/>
              <w:rPr>
                <w:color w:val="000000"/>
                <w:sz w:val="22"/>
                <w:szCs w:val="22"/>
                <w:lang w:val="fr-FR" w:eastAsia="fr-FR" w:bidi="ar-SA"/>
              </w:rPr>
            </w:pPr>
            <w:r w:rsidRPr="00E32B36">
              <w:rPr>
                <w:color w:val="000000"/>
                <w:sz w:val="22"/>
                <w:szCs w:val="22"/>
                <w:lang w:val="fr-FR" w:eastAsia="fr-FR" w:bidi="ar-SA"/>
              </w:rPr>
              <w:t>MOT.5.1.1.3</w:t>
            </w:r>
          </w:p>
        </w:tc>
        <w:tc>
          <w:tcPr>
            <w:tcW w:w="7696" w:type="dxa"/>
            <w:tcBorders>
              <w:top w:val="nil"/>
              <w:left w:val="nil"/>
              <w:bottom w:val="single" w:sz="4" w:space="0" w:color="auto"/>
              <w:right w:val="single" w:sz="4" w:space="0" w:color="auto"/>
            </w:tcBorders>
            <w:shd w:val="clear" w:color="auto" w:fill="auto"/>
            <w:hideMark/>
          </w:tcPr>
          <w:p w:rsidR="00E32B36" w:rsidRPr="00E32B36" w:rsidRDefault="00E32B36" w:rsidP="00E32B36">
            <w:pPr>
              <w:spacing w:after="0" w:line="240" w:lineRule="auto"/>
              <w:ind w:left="0"/>
              <w:rPr>
                <w:color w:val="000000"/>
                <w:sz w:val="22"/>
                <w:szCs w:val="22"/>
                <w:lang w:val="fr-FR" w:eastAsia="fr-FR" w:bidi="ar-SA"/>
              </w:rPr>
            </w:pPr>
            <w:r w:rsidRPr="00E32B36">
              <w:rPr>
                <w:color w:val="000000"/>
                <w:sz w:val="22"/>
                <w:szCs w:val="22"/>
                <w:lang w:val="fr-FR" w:eastAsia="fr-FR" w:bidi="ar-SA"/>
              </w:rPr>
              <w:t>Réseau</w:t>
            </w:r>
          </w:p>
        </w:tc>
      </w:tr>
      <w:tr w:rsidR="00E32B36" w:rsidRPr="00E32B36" w:rsidTr="00E32B36">
        <w:trPr>
          <w:trHeight w:val="300"/>
        </w:trPr>
        <w:tc>
          <w:tcPr>
            <w:tcW w:w="1250" w:type="dxa"/>
            <w:tcBorders>
              <w:top w:val="nil"/>
              <w:left w:val="single" w:sz="4" w:space="0" w:color="auto"/>
              <w:bottom w:val="single" w:sz="4" w:space="0" w:color="auto"/>
              <w:right w:val="single" w:sz="4" w:space="0" w:color="auto"/>
            </w:tcBorders>
            <w:shd w:val="clear" w:color="000000" w:fill="B6DDE8"/>
            <w:noWrap/>
            <w:vAlign w:val="center"/>
            <w:hideMark/>
          </w:tcPr>
          <w:p w:rsidR="00E32B36" w:rsidRPr="00E32B36" w:rsidRDefault="00E32B36" w:rsidP="00E32B36">
            <w:pPr>
              <w:spacing w:after="0" w:line="240" w:lineRule="auto"/>
              <w:ind w:left="0"/>
              <w:rPr>
                <w:color w:val="000000"/>
                <w:sz w:val="22"/>
                <w:szCs w:val="22"/>
                <w:lang w:val="fr-FR" w:eastAsia="fr-FR" w:bidi="ar-SA"/>
              </w:rPr>
            </w:pPr>
            <w:r w:rsidRPr="00E32B36">
              <w:rPr>
                <w:color w:val="000000"/>
                <w:sz w:val="22"/>
                <w:szCs w:val="22"/>
                <w:lang w:val="fr-FR" w:eastAsia="fr-FR" w:bidi="ar-SA"/>
              </w:rPr>
              <w:t>MOT.5.1.1.4</w:t>
            </w:r>
          </w:p>
        </w:tc>
        <w:tc>
          <w:tcPr>
            <w:tcW w:w="7696" w:type="dxa"/>
            <w:tcBorders>
              <w:top w:val="nil"/>
              <w:left w:val="nil"/>
              <w:bottom w:val="single" w:sz="4" w:space="0" w:color="auto"/>
              <w:right w:val="single" w:sz="4" w:space="0" w:color="auto"/>
            </w:tcBorders>
            <w:shd w:val="clear" w:color="auto" w:fill="auto"/>
            <w:hideMark/>
          </w:tcPr>
          <w:p w:rsidR="00E32B36" w:rsidRPr="00E32B36" w:rsidRDefault="00E32B36" w:rsidP="00E32B36">
            <w:pPr>
              <w:spacing w:after="0" w:line="240" w:lineRule="auto"/>
              <w:ind w:left="0"/>
              <w:rPr>
                <w:color w:val="000000"/>
                <w:sz w:val="22"/>
                <w:szCs w:val="22"/>
                <w:lang w:val="fr-FR" w:eastAsia="fr-FR" w:bidi="ar-SA"/>
              </w:rPr>
            </w:pPr>
            <w:r w:rsidRPr="00E32B36">
              <w:rPr>
                <w:color w:val="000000"/>
                <w:sz w:val="22"/>
                <w:szCs w:val="22"/>
                <w:lang w:val="fr-FR" w:eastAsia="fr-FR" w:bidi="ar-SA"/>
              </w:rPr>
              <w:t>Usage de logiciels usuels</w:t>
            </w:r>
          </w:p>
        </w:tc>
      </w:tr>
    </w:tbl>
    <w:p w:rsidR="00E32B36" w:rsidRPr="0020461F" w:rsidRDefault="00E32B36" w:rsidP="00E32B36">
      <w:pPr>
        <w:ind w:left="360"/>
        <w:jc w:val="both"/>
        <w:rPr>
          <w:color w:val="auto"/>
          <w:sz w:val="24"/>
          <w:szCs w:val="24"/>
          <w:lang w:val="fr-FR"/>
        </w:rPr>
      </w:pPr>
    </w:p>
    <w:p w:rsidR="004C26C7" w:rsidRPr="004C26C7" w:rsidRDefault="004C26C7" w:rsidP="004C26C7">
      <w:pPr>
        <w:ind w:left="0"/>
        <w:jc w:val="both"/>
        <w:rPr>
          <w:color w:val="auto"/>
          <w:sz w:val="24"/>
          <w:szCs w:val="24"/>
          <w:lang w:val="fr-FR"/>
        </w:rPr>
      </w:pPr>
      <w:r w:rsidRPr="0052086F">
        <w:rPr>
          <w:b/>
          <w:color w:val="auto"/>
          <w:sz w:val="24"/>
          <w:szCs w:val="24"/>
          <w:lang w:val="fr-FR"/>
        </w:rPr>
        <w:t>Problématique de la thématique</w:t>
      </w:r>
      <w:r w:rsidRPr="0052086F">
        <w:rPr>
          <w:color w:val="auto"/>
          <w:sz w:val="24"/>
          <w:szCs w:val="24"/>
          <w:lang w:val="fr-FR"/>
        </w:rPr>
        <w:t>:</w:t>
      </w:r>
      <w:r w:rsidR="00CD5E3D">
        <w:rPr>
          <w:color w:val="auto"/>
          <w:sz w:val="24"/>
          <w:szCs w:val="24"/>
          <w:lang w:val="fr-FR"/>
        </w:rPr>
        <w:t xml:space="preserve"> Comment </w:t>
      </w:r>
      <w:r w:rsidR="002F5C0B">
        <w:rPr>
          <w:color w:val="auto"/>
          <w:sz w:val="24"/>
          <w:szCs w:val="24"/>
          <w:lang w:val="fr-FR"/>
        </w:rPr>
        <w:t xml:space="preserve">subvenir à ces besoins sur Mars et rester en contact avec la Terre </w:t>
      </w:r>
      <w:r w:rsidRPr="0052086F">
        <w:rPr>
          <w:color w:val="auto"/>
          <w:sz w:val="24"/>
          <w:szCs w:val="24"/>
          <w:lang w:val="fr-FR"/>
        </w:rPr>
        <w:t>?</w:t>
      </w:r>
    </w:p>
    <w:p w:rsidR="00CC6209" w:rsidRPr="00206DF0" w:rsidRDefault="00015503" w:rsidP="00CC6209">
      <w:pPr>
        <w:ind w:left="0"/>
        <w:rPr>
          <w:b/>
          <w:bCs/>
          <w:color w:val="auto"/>
          <w:sz w:val="24"/>
          <w:szCs w:val="24"/>
          <w:lang w:val="fr-FR"/>
        </w:rPr>
      </w:pPr>
      <w:r>
        <w:rPr>
          <w:b/>
          <w:bCs/>
          <w:color w:val="auto"/>
          <w:sz w:val="24"/>
          <w:szCs w:val="24"/>
          <w:lang w:val="fr-FR"/>
        </w:rPr>
        <w:t>Séance n°1</w:t>
      </w:r>
      <w:r w:rsidR="00CC6209">
        <w:rPr>
          <w:b/>
          <w:bCs/>
          <w:color w:val="auto"/>
          <w:sz w:val="24"/>
          <w:szCs w:val="24"/>
          <w:lang w:val="fr-FR"/>
        </w:rPr>
        <w:t xml:space="preserve"> : </w:t>
      </w:r>
      <w:r w:rsidR="00CC6209" w:rsidRPr="00206DF0">
        <w:rPr>
          <w:b/>
          <w:bCs/>
          <w:color w:val="auto"/>
          <w:sz w:val="24"/>
          <w:szCs w:val="24"/>
          <w:lang w:val="fr-FR"/>
        </w:rPr>
        <w:t>Comment obtenir de l’eau limpide</w:t>
      </w:r>
      <w:r w:rsidR="00CC6209">
        <w:rPr>
          <w:b/>
          <w:bCs/>
          <w:color w:val="auto"/>
          <w:sz w:val="24"/>
          <w:szCs w:val="24"/>
          <w:lang w:val="fr-FR"/>
        </w:rPr>
        <w:t xml:space="preserve"> à partir d’un mélange</w:t>
      </w:r>
      <w:r w:rsidR="00CC6209" w:rsidRPr="00206DF0">
        <w:rPr>
          <w:b/>
          <w:bCs/>
          <w:color w:val="auto"/>
          <w:sz w:val="24"/>
          <w:szCs w:val="24"/>
          <w:lang w:val="fr-FR"/>
        </w:rPr>
        <w:t> ?</w:t>
      </w:r>
    </w:p>
    <w:p w:rsidR="00CC6209" w:rsidRPr="00D41A33" w:rsidRDefault="00CC6209" w:rsidP="00CC6209">
      <w:pPr>
        <w:spacing w:after="0" w:line="240" w:lineRule="auto"/>
        <w:ind w:left="180"/>
        <w:rPr>
          <w:bCs/>
          <w:i/>
          <w:color w:val="auto"/>
          <w:sz w:val="24"/>
          <w:szCs w:val="24"/>
          <w:u w:val="single"/>
          <w:lang w:val="fr-FR"/>
        </w:rPr>
      </w:pPr>
      <w:r w:rsidRPr="00D41A33">
        <w:rPr>
          <w:bCs/>
          <w:i/>
          <w:color w:val="auto"/>
          <w:sz w:val="24"/>
          <w:szCs w:val="24"/>
          <w:u w:val="single"/>
          <w:lang w:val="fr-FR"/>
        </w:rPr>
        <w:t>Activités n°1 : Les mélanges autour de nous, les boissons : Tu as 45 minutes.</w:t>
      </w:r>
    </w:p>
    <w:p w:rsidR="00CC6209" w:rsidRPr="00206DF0" w:rsidRDefault="00CC6209" w:rsidP="00CC6209">
      <w:pPr>
        <w:rPr>
          <w:b/>
          <w:bCs/>
          <w:i/>
          <w:iCs/>
          <w:color w:val="auto"/>
          <w:sz w:val="24"/>
          <w:szCs w:val="24"/>
          <w:lang w:val="fr-FR"/>
        </w:rPr>
      </w:pPr>
    </w:p>
    <w:p w:rsidR="00CC6209" w:rsidRPr="00206DF0" w:rsidRDefault="00CC6209" w:rsidP="00CC6209">
      <w:pPr>
        <w:ind w:left="0"/>
        <w:rPr>
          <w:b/>
          <w:bCs/>
          <w:i/>
          <w:iCs/>
          <w:color w:val="auto"/>
          <w:sz w:val="24"/>
          <w:szCs w:val="24"/>
        </w:rPr>
      </w:pPr>
      <w:r w:rsidRPr="00206DF0">
        <w:rPr>
          <w:b/>
          <w:bCs/>
          <w:i/>
          <w:iCs/>
          <w:color w:val="auto"/>
          <w:sz w:val="24"/>
          <w:szCs w:val="24"/>
        </w:rPr>
        <w:t>Objectif :</w:t>
      </w:r>
    </w:p>
    <w:p w:rsidR="00CC6209" w:rsidRPr="00206DF0" w:rsidRDefault="00CC6209" w:rsidP="00CC6209">
      <w:pPr>
        <w:numPr>
          <w:ilvl w:val="0"/>
          <w:numId w:val="14"/>
        </w:numPr>
        <w:spacing w:after="0" w:line="240" w:lineRule="auto"/>
        <w:rPr>
          <w:b/>
          <w:bCs/>
          <w:i/>
          <w:iCs/>
          <w:color w:val="auto"/>
          <w:sz w:val="24"/>
          <w:szCs w:val="24"/>
          <w:lang w:val="fr-FR"/>
        </w:rPr>
      </w:pPr>
      <w:r w:rsidRPr="00206DF0">
        <w:rPr>
          <w:b/>
          <w:bCs/>
          <w:i/>
          <w:iCs/>
          <w:color w:val="auto"/>
          <w:sz w:val="24"/>
          <w:szCs w:val="24"/>
          <w:lang w:val="fr-FR"/>
        </w:rPr>
        <w:lastRenderedPageBreak/>
        <w:t>Distinguer les différents types de mélanges :</w:t>
      </w:r>
    </w:p>
    <w:p w:rsidR="00CC6209" w:rsidRPr="00206DF0" w:rsidRDefault="00CC6209" w:rsidP="00CC6209">
      <w:pPr>
        <w:ind w:left="420"/>
        <w:rPr>
          <w:b/>
          <w:bCs/>
          <w:color w:val="auto"/>
          <w:sz w:val="24"/>
          <w:szCs w:val="24"/>
          <w:lang w:val="fr-FR"/>
        </w:rPr>
      </w:pPr>
    </w:p>
    <w:p w:rsidR="00CC6209" w:rsidRPr="00206DF0" w:rsidRDefault="00CC6209" w:rsidP="00CC6209">
      <w:pPr>
        <w:numPr>
          <w:ilvl w:val="0"/>
          <w:numId w:val="13"/>
        </w:numPr>
        <w:spacing w:after="0" w:line="240" w:lineRule="auto"/>
        <w:rPr>
          <w:b/>
          <w:bCs/>
          <w:color w:val="auto"/>
          <w:sz w:val="24"/>
          <w:szCs w:val="24"/>
          <w:lang w:val="fr-FR"/>
        </w:rPr>
      </w:pPr>
      <w:r w:rsidRPr="00206DF0">
        <w:rPr>
          <w:b/>
          <w:bCs/>
          <w:color w:val="auto"/>
          <w:sz w:val="24"/>
          <w:szCs w:val="24"/>
          <w:lang w:val="fr-FR"/>
        </w:rPr>
        <w:t>Les mélanges homogènes et hétérogènes :</w:t>
      </w:r>
    </w:p>
    <w:p w:rsidR="00CC6209" w:rsidRDefault="00CC6209" w:rsidP="00CC6209">
      <w:pPr>
        <w:ind w:left="360"/>
        <w:rPr>
          <w:color w:val="auto"/>
          <w:sz w:val="24"/>
          <w:szCs w:val="24"/>
          <w:lang w:val="fr-FR"/>
        </w:rPr>
      </w:pPr>
      <w:r w:rsidRPr="00206DF0">
        <w:rPr>
          <w:color w:val="auto"/>
          <w:sz w:val="24"/>
          <w:szCs w:val="24"/>
          <w:lang w:val="fr-FR"/>
        </w:rPr>
        <w:t>Activité expérimentale : Tu as trois béchers, l’un contenant du sirop de menthe et le deuxième contenant un</w:t>
      </w:r>
      <w:r>
        <w:rPr>
          <w:color w:val="auto"/>
          <w:sz w:val="24"/>
          <w:szCs w:val="24"/>
          <w:lang w:val="fr-FR"/>
        </w:rPr>
        <w:t>e boisson</w:t>
      </w:r>
      <w:r w:rsidRPr="00206DF0">
        <w:rPr>
          <w:color w:val="auto"/>
          <w:sz w:val="24"/>
          <w:szCs w:val="24"/>
          <w:lang w:val="fr-FR"/>
        </w:rPr>
        <w:t xml:space="preserve"> gazeuse à pulpe, et le troisième de l’eau et de l’huile.</w:t>
      </w:r>
    </w:p>
    <w:p w:rsidR="00CC6209" w:rsidRPr="00206DF0" w:rsidRDefault="00CC6209" w:rsidP="00CC6209">
      <w:pPr>
        <w:ind w:left="0"/>
        <w:rPr>
          <w:color w:val="auto"/>
          <w:sz w:val="24"/>
          <w:szCs w:val="24"/>
          <w:lang w:val="fr-FR"/>
        </w:rPr>
      </w:pPr>
    </w:p>
    <w:p w:rsidR="00CC6209" w:rsidRPr="00206DF0" w:rsidRDefault="00EE7333" w:rsidP="00CC6209">
      <w:pPr>
        <w:ind w:left="360"/>
        <w:rPr>
          <w:color w:val="auto"/>
          <w:sz w:val="24"/>
          <w:szCs w:val="24"/>
          <w:lang w:val="fr-FR"/>
        </w:rPr>
      </w:pPr>
      <w:r w:rsidRPr="00EE7333">
        <w:rPr>
          <w:noProof/>
          <w:color w:val="auto"/>
          <w:sz w:val="24"/>
          <w:szCs w:val="24"/>
        </w:rPr>
        <w:pict>
          <v:group id="_x0000_s1656" style="position:absolute;left:0;text-align:left;margin-left:333pt;margin-top:11.35pt;width:74pt;height:82.8pt;z-index:251719168" coordorigin="3985,8830" coordsize="1480,1656">
            <v:group id="_x0000_s1657" style="position:absolute;left:4010;top:8978;width:1417;height:1477" coordorigin="4805,9723" coordsize="1417,1477">
              <v:line id="_x0000_s1658" style="position:absolute" from="4935,9783" to="4935,11043"/>
              <v:line id="_x0000_s1659" style="position:absolute" from="6094,9775" to="6094,11035"/>
              <v:line id="_x0000_s1660" style="position:absolute;flip:y" from="6100,9725" to="6222,9775"/>
              <v:line id="_x0000_s1661" style="position:absolute;flip:x y" from="4805,9723" to="4927,9773"/>
              <v:group id="_x0000_s1662" style="position:absolute;left:4937;top:11035;width:1153;height:165" coordorigin="7247,9750" coordsize="1708,165">
                <v:line id="_x0000_s1663" style="position:absolute" from="7380,9915" to="8805,9915"/>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664" type="#_x0000_t19" style="position:absolute;left:7247;top:9758;width:141;height:157;flip:x y"/>
                <v:shape id="_x0000_s1665" type="#_x0000_t19" style="position:absolute;left:8814;top:9750;width:141;height:157;flip:y"/>
              </v:group>
            </v:group>
            <v:oval id="_x0000_s1666" style="position:absolute;left:3985;top:8830;width:1480;height:200"/>
            <v:oval id="_x0000_s1667" style="position:absolute;left:4165;top:10310;width:1120;height:176"/>
          </v:group>
        </w:pict>
      </w:r>
      <w:r w:rsidRPr="00EE7333">
        <w:rPr>
          <w:noProof/>
          <w:color w:val="auto"/>
          <w:sz w:val="24"/>
          <w:szCs w:val="24"/>
        </w:rPr>
        <w:pict>
          <v:group id="_x0000_s1668" style="position:absolute;left:0;text-align:left;margin-left:162pt;margin-top:11.35pt;width:74pt;height:82.8pt;z-index:251720192" coordorigin="3985,8830" coordsize="1480,1656">
            <v:group id="_x0000_s1669" style="position:absolute;left:4010;top:8978;width:1417;height:1477" coordorigin="4805,9723" coordsize="1417,1477">
              <v:line id="_x0000_s1670" style="position:absolute" from="4935,9783" to="4935,11043"/>
              <v:line id="_x0000_s1671" style="position:absolute" from="6094,9775" to="6094,11035"/>
              <v:line id="_x0000_s1672" style="position:absolute;flip:y" from="6100,9725" to="6222,9775"/>
              <v:line id="_x0000_s1673" style="position:absolute;flip:x y" from="4805,9723" to="4927,9773"/>
              <v:group id="_x0000_s1674" style="position:absolute;left:4937;top:11035;width:1153;height:165" coordorigin="7247,9750" coordsize="1708,165">
                <v:line id="_x0000_s1675" style="position:absolute" from="7380,9915" to="8805,9915"/>
                <v:shape id="_x0000_s1676" type="#_x0000_t19" style="position:absolute;left:7247;top:9758;width:141;height:157;flip:x y"/>
                <v:shape id="_x0000_s1677" type="#_x0000_t19" style="position:absolute;left:8814;top:9750;width:141;height:157;flip:y"/>
              </v:group>
            </v:group>
            <v:oval id="_x0000_s1678" style="position:absolute;left:3985;top:8830;width:1480;height:200"/>
            <v:oval id="_x0000_s1679" style="position:absolute;left:4165;top:10310;width:1120;height:176"/>
          </v:group>
        </w:pict>
      </w:r>
      <w:r w:rsidRPr="00EE7333">
        <w:rPr>
          <w:noProof/>
          <w:color w:val="auto"/>
          <w:sz w:val="24"/>
          <w:szCs w:val="24"/>
        </w:rPr>
        <w:pict>
          <v:group id="_x0000_s1644" style="position:absolute;left:0;text-align:left;margin-left:18pt;margin-top:11.35pt;width:74pt;height:82.8pt;z-index:251718144" coordorigin="3985,8830" coordsize="1480,1656">
            <v:group id="_x0000_s1645" style="position:absolute;left:4010;top:8978;width:1417;height:1477" coordorigin="4805,9723" coordsize="1417,1477">
              <v:line id="_x0000_s1646" style="position:absolute" from="4935,9783" to="4935,11043"/>
              <v:line id="_x0000_s1647" style="position:absolute" from="6094,9775" to="6094,11035"/>
              <v:line id="_x0000_s1648" style="position:absolute;flip:y" from="6100,9725" to="6222,9775"/>
              <v:line id="_x0000_s1649" style="position:absolute;flip:x y" from="4805,9723" to="4927,9773"/>
              <v:group id="_x0000_s1650" style="position:absolute;left:4937;top:11035;width:1153;height:165" coordorigin="7247,9750" coordsize="1708,165">
                <v:line id="_x0000_s1651" style="position:absolute" from="7380,9915" to="8805,9915"/>
                <v:shape id="_x0000_s1652" type="#_x0000_t19" style="position:absolute;left:7247;top:9758;width:141;height:157;flip:x y"/>
                <v:shape id="_x0000_s1653" type="#_x0000_t19" style="position:absolute;left:8814;top:9750;width:141;height:157;flip:y"/>
              </v:group>
            </v:group>
            <v:oval id="_x0000_s1654" style="position:absolute;left:3985;top:8830;width:1480;height:200"/>
            <v:oval id="_x0000_s1655" style="position:absolute;left:4165;top:10310;width:1120;height:176"/>
          </v:group>
        </w:pict>
      </w:r>
    </w:p>
    <w:p w:rsidR="00CC6209" w:rsidRPr="00206DF0" w:rsidRDefault="00CC6209" w:rsidP="00CC6209">
      <w:pPr>
        <w:ind w:left="360"/>
        <w:rPr>
          <w:color w:val="auto"/>
          <w:sz w:val="24"/>
          <w:szCs w:val="24"/>
          <w:lang w:val="fr-FR"/>
        </w:rPr>
      </w:pPr>
    </w:p>
    <w:p w:rsidR="00CC6209" w:rsidRPr="00206DF0" w:rsidRDefault="00CC6209" w:rsidP="00CC6209">
      <w:pPr>
        <w:ind w:left="360"/>
        <w:rPr>
          <w:color w:val="auto"/>
          <w:sz w:val="24"/>
          <w:szCs w:val="24"/>
          <w:lang w:val="fr-FR"/>
        </w:rPr>
      </w:pPr>
    </w:p>
    <w:p w:rsidR="00CC6209" w:rsidRPr="00206DF0" w:rsidRDefault="00CC6209" w:rsidP="00CC6209">
      <w:pPr>
        <w:ind w:left="0"/>
        <w:rPr>
          <w:color w:val="auto"/>
          <w:sz w:val="24"/>
          <w:szCs w:val="24"/>
          <w:lang w:val="fr-FR"/>
        </w:rPr>
      </w:pPr>
    </w:p>
    <w:p w:rsidR="00CC6209" w:rsidRPr="00206DF0" w:rsidRDefault="00CC6209" w:rsidP="00CC6209">
      <w:pPr>
        <w:ind w:left="360"/>
        <w:rPr>
          <w:color w:val="auto"/>
          <w:sz w:val="24"/>
          <w:szCs w:val="24"/>
          <w:lang w:val="fr-FR"/>
        </w:rPr>
      </w:pPr>
      <w:r>
        <w:rPr>
          <w:color w:val="auto"/>
          <w:sz w:val="24"/>
          <w:szCs w:val="24"/>
          <w:lang w:val="fr-FR"/>
        </w:rPr>
        <w:t xml:space="preserve">    </w:t>
      </w:r>
      <w:r w:rsidRPr="00206DF0">
        <w:rPr>
          <w:color w:val="auto"/>
          <w:sz w:val="24"/>
          <w:szCs w:val="24"/>
          <w:lang w:val="fr-FR"/>
        </w:rPr>
        <w:t>Eau + sirop</w:t>
      </w:r>
      <w:r w:rsidRPr="00206DF0">
        <w:rPr>
          <w:color w:val="auto"/>
          <w:sz w:val="24"/>
          <w:szCs w:val="24"/>
          <w:lang w:val="fr-FR"/>
        </w:rPr>
        <w:tab/>
      </w:r>
      <w:r w:rsidRPr="00206DF0">
        <w:rPr>
          <w:color w:val="auto"/>
          <w:sz w:val="24"/>
          <w:szCs w:val="24"/>
          <w:lang w:val="fr-FR"/>
        </w:rPr>
        <w:tab/>
        <w:t>Boisson gazeuse à pulpe</w:t>
      </w:r>
      <w:r w:rsidRPr="00206DF0">
        <w:rPr>
          <w:color w:val="auto"/>
          <w:sz w:val="24"/>
          <w:szCs w:val="24"/>
          <w:lang w:val="fr-FR"/>
        </w:rPr>
        <w:tab/>
      </w:r>
      <w:r w:rsidRPr="00206DF0">
        <w:rPr>
          <w:color w:val="auto"/>
          <w:sz w:val="24"/>
          <w:szCs w:val="24"/>
          <w:lang w:val="fr-FR"/>
        </w:rPr>
        <w:tab/>
        <w:t xml:space="preserve">       </w:t>
      </w:r>
      <w:r>
        <w:rPr>
          <w:color w:val="auto"/>
          <w:sz w:val="24"/>
          <w:szCs w:val="24"/>
          <w:lang w:val="fr-FR"/>
        </w:rPr>
        <w:t xml:space="preserve">   </w:t>
      </w:r>
      <w:r w:rsidRPr="00206DF0">
        <w:rPr>
          <w:color w:val="auto"/>
          <w:sz w:val="24"/>
          <w:szCs w:val="24"/>
          <w:lang w:val="fr-FR"/>
        </w:rPr>
        <w:t>Eau + huile</w:t>
      </w:r>
    </w:p>
    <w:p w:rsidR="00CC6209" w:rsidRDefault="00CC6209" w:rsidP="00CC6209">
      <w:pPr>
        <w:numPr>
          <w:ilvl w:val="0"/>
          <w:numId w:val="23"/>
        </w:numPr>
        <w:spacing w:after="0" w:line="240" w:lineRule="auto"/>
        <w:rPr>
          <w:color w:val="auto"/>
          <w:sz w:val="24"/>
          <w:szCs w:val="24"/>
          <w:lang w:val="fr-FR"/>
        </w:rPr>
      </w:pPr>
      <w:r w:rsidRPr="00206DF0">
        <w:rPr>
          <w:color w:val="auto"/>
          <w:sz w:val="24"/>
          <w:szCs w:val="24"/>
          <w:lang w:val="fr-FR"/>
        </w:rPr>
        <w:t>Touille, et laisse reposer 30 secondes.</w:t>
      </w:r>
    </w:p>
    <w:p w:rsidR="00CC6209" w:rsidRDefault="00CC6209" w:rsidP="00CC6209">
      <w:pPr>
        <w:numPr>
          <w:ilvl w:val="0"/>
          <w:numId w:val="23"/>
        </w:numPr>
        <w:spacing w:after="0" w:line="240" w:lineRule="auto"/>
        <w:rPr>
          <w:color w:val="auto"/>
          <w:sz w:val="24"/>
          <w:szCs w:val="24"/>
          <w:lang w:val="fr-FR"/>
        </w:rPr>
      </w:pPr>
      <w:r w:rsidRPr="00206DF0">
        <w:rPr>
          <w:color w:val="auto"/>
          <w:sz w:val="24"/>
          <w:szCs w:val="24"/>
          <w:lang w:val="fr-FR"/>
        </w:rPr>
        <w:t>Quel est le bécher qui contient à la fois un solide et un liquide ?..........................................................................</w:t>
      </w:r>
    </w:p>
    <w:p w:rsidR="00CC6209" w:rsidRDefault="00CC6209" w:rsidP="00CC6209">
      <w:pPr>
        <w:numPr>
          <w:ilvl w:val="0"/>
          <w:numId w:val="23"/>
        </w:numPr>
        <w:spacing w:after="0" w:line="240" w:lineRule="auto"/>
        <w:rPr>
          <w:color w:val="auto"/>
          <w:sz w:val="24"/>
          <w:szCs w:val="24"/>
          <w:lang w:val="fr-FR"/>
        </w:rPr>
      </w:pPr>
      <w:r w:rsidRPr="00206DF0">
        <w:rPr>
          <w:color w:val="auto"/>
          <w:sz w:val="24"/>
          <w:szCs w:val="24"/>
          <w:lang w:val="fr-FR"/>
        </w:rPr>
        <w:t>Peux-tu distinguer l’huile et l’eau séparément ?.............</w:t>
      </w:r>
    </w:p>
    <w:p w:rsidR="00CC6209" w:rsidRDefault="00CC6209" w:rsidP="00CC6209">
      <w:pPr>
        <w:numPr>
          <w:ilvl w:val="0"/>
          <w:numId w:val="23"/>
        </w:numPr>
        <w:spacing w:after="0" w:line="240" w:lineRule="auto"/>
        <w:rPr>
          <w:color w:val="auto"/>
          <w:sz w:val="24"/>
          <w:szCs w:val="24"/>
          <w:lang w:val="fr-FR"/>
        </w:rPr>
      </w:pPr>
      <w:r w:rsidRPr="00206DF0">
        <w:rPr>
          <w:color w:val="auto"/>
          <w:sz w:val="24"/>
          <w:szCs w:val="24"/>
          <w:lang w:val="fr-FR"/>
        </w:rPr>
        <w:t>Se mélange t-il ?...................................................................</w:t>
      </w:r>
    </w:p>
    <w:p w:rsidR="00CC6209" w:rsidRPr="00206DF0" w:rsidRDefault="00CC6209" w:rsidP="00CC6209">
      <w:pPr>
        <w:spacing w:after="0" w:line="240" w:lineRule="auto"/>
        <w:ind w:left="720"/>
        <w:rPr>
          <w:color w:val="auto"/>
          <w:sz w:val="24"/>
          <w:szCs w:val="24"/>
          <w:lang w:val="fr-FR"/>
        </w:rPr>
      </w:pPr>
    </w:p>
    <w:p w:rsidR="00CC6209" w:rsidRPr="00206DF0" w:rsidRDefault="00CC6209" w:rsidP="00CC6209">
      <w:pPr>
        <w:ind w:left="0"/>
        <w:rPr>
          <w:b/>
          <w:bCs/>
          <w:color w:val="auto"/>
          <w:sz w:val="24"/>
          <w:szCs w:val="24"/>
          <w:lang w:val="fr-FR"/>
        </w:rPr>
      </w:pPr>
      <w:r w:rsidRPr="00206DF0">
        <w:rPr>
          <w:b/>
          <w:bCs/>
          <w:color w:val="auto"/>
          <w:sz w:val="24"/>
          <w:szCs w:val="24"/>
          <w:lang w:val="fr-FR"/>
        </w:rPr>
        <w:t>Constituant :……</w:t>
      </w:r>
      <w:r>
        <w:rPr>
          <w:b/>
          <w:bCs/>
          <w:color w:val="auto"/>
          <w:sz w:val="24"/>
          <w:szCs w:val="24"/>
          <w:lang w:val="fr-FR"/>
        </w:rPr>
        <w:t>………………………………………………………………………………</w:t>
      </w:r>
    </w:p>
    <w:p w:rsidR="00CC6209" w:rsidRPr="00206DF0" w:rsidRDefault="00CC6209" w:rsidP="00CC6209">
      <w:pPr>
        <w:ind w:left="0"/>
        <w:rPr>
          <w:b/>
          <w:bCs/>
          <w:color w:val="auto"/>
          <w:sz w:val="24"/>
          <w:szCs w:val="24"/>
          <w:lang w:val="fr-FR"/>
        </w:rPr>
      </w:pPr>
      <w:r w:rsidRPr="00206DF0">
        <w:rPr>
          <w:b/>
          <w:bCs/>
          <w:color w:val="auto"/>
          <w:sz w:val="24"/>
          <w:szCs w:val="24"/>
          <w:lang w:val="fr-FR"/>
        </w:rPr>
        <w:t>Mélange homogène :</w:t>
      </w:r>
      <w:r>
        <w:rPr>
          <w:b/>
          <w:bCs/>
          <w:color w:val="auto"/>
          <w:sz w:val="24"/>
          <w:szCs w:val="24"/>
          <w:lang w:val="fr-FR"/>
        </w:rPr>
        <w:t>…………………………………………………………………………..</w:t>
      </w:r>
    </w:p>
    <w:p w:rsidR="00CC6209" w:rsidRDefault="00CC6209" w:rsidP="00CC6209">
      <w:pPr>
        <w:ind w:left="0"/>
        <w:rPr>
          <w:b/>
          <w:bCs/>
          <w:color w:val="auto"/>
          <w:sz w:val="24"/>
          <w:szCs w:val="24"/>
          <w:lang w:val="fr-FR"/>
        </w:rPr>
      </w:pPr>
      <w:r w:rsidRPr="00206DF0">
        <w:rPr>
          <w:b/>
          <w:bCs/>
          <w:color w:val="auto"/>
          <w:sz w:val="24"/>
          <w:szCs w:val="24"/>
          <w:lang w:val="fr-FR"/>
        </w:rPr>
        <w:t>Mélange hétérogène</w:t>
      </w:r>
      <w:r>
        <w:rPr>
          <w:b/>
          <w:bCs/>
          <w:color w:val="auto"/>
          <w:sz w:val="24"/>
          <w:szCs w:val="24"/>
          <w:lang w:val="fr-FR"/>
        </w:rPr>
        <w:t> :………………………………………………………………………….</w:t>
      </w:r>
    </w:p>
    <w:p w:rsidR="00CC6209" w:rsidRPr="00D41A33" w:rsidRDefault="00CC6209" w:rsidP="00CC6209">
      <w:pPr>
        <w:ind w:left="0"/>
        <w:rPr>
          <w:b/>
          <w:bCs/>
          <w:color w:val="auto"/>
          <w:sz w:val="24"/>
          <w:szCs w:val="24"/>
          <w:lang w:val="fr-FR"/>
        </w:rPr>
      </w:pPr>
      <w:r w:rsidRPr="00206DF0">
        <w:rPr>
          <w:b/>
          <w:bCs/>
          <w:color w:val="auto"/>
          <w:sz w:val="24"/>
          <w:szCs w:val="24"/>
          <w:lang w:val="fr-FR"/>
        </w:rPr>
        <w:br/>
      </w:r>
      <w:r w:rsidRPr="00D41A33">
        <w:rPr>
          <w:b/>
          <w:bCs/>
          <w:color w:val="auto"/>
          <w:sz w:val="24"/>
          <w:szCs w:val="24"/>
          <w:lang w:val="fr-FR"/>
        </w:rPr>
        <w:t>Miscible :……………………………………………………………………………………….</w:t>
      </w:r>
      <w:r w:rsidRPr="00D41A33">
        <w:rPr>
          <w:b/>
          <w:bCs/>
          <w:color w:val="auto"/>
          <w:sz w:val="24"/>
          <w:szCs w:val="24"/>
          <w:lang w:val="fr-FR"/>
        </w:rPr>
        <w:br/>
      </w:r>
    </w:p>
    <w:tbl>
      <w:tblPr>
        <w:tblpPr w:leftFromText="141" w:rightFromText="141" w:vertAnchor="text" w:horzAnchor="margin" w:tblpY="105"/>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180"/>
      </w:tblGrid>
      <w:tr w:rsidR="00CC6209" w:rsidRPr="00582962" w:rsidTr="00B3273A">
        <w:trPr>
          <w:trHeight w:val="1546"/>
        </w:trPr>
        <w:tc>
          <w:tcPr>
            <w:tcW w:w="9180" w:type="dxa"/>
          </w:tcPr>
          <w:p w:rsidR="00CC6209" w:rsidRPr="00206DF0" w:rsidRDefault="00CC6209" w:rsidP="00B3273A">
            <w:pPr>
              <w:ind w:left="0"/>
              <w:rPr>
                <w:b/>
                <w:bCs/>
                <w:color w:val="auto"/>
                <w:sz w:val="24"/>
                <w:szCs w:val="24"/>
                <w:lang w:val="fr-FR"/>
              </w:rPr>
            </w:pPr>
            <w:r w:rsidRPr="00206DF0">
              <w:rPr>
                <w:b/>
                <w:bCs/>
                <w:color w:val="auto"/>
                <w:sz w:val="24"/>
                <w:szCs w:val="24"/>
                <w:lang w:val="fr-FR"/>
              </w:rPr>
              <w:t>Tu retiendras : Les mélanges peuvent être classés en …….catégories :</w:t>
            </w:r>
          </w:p>
          <w:p w:rsidR="00CC6209" w:rsidRPr="00206DF0" w:rsidRDefault="00CC6209" w:rsidP="00B3273A">
            <w:pPr>
              <w:numPr>
                <w:ilvl w:val="0"/>
                <w:numId w:val="15"/>
              </w:numPr>
              <w:spacing w:after="0" w:line="240" w:lineRule="auto"/>
              <w:rPr>
                <w:b/>
                <w:bCs/>
                <w:color w:val="auto"/>
                <w:sz w:val="24"/>
                <w:szCs w:val="24"/>
                <w:lang w:val="fr-FR"/>
              </w:rPr>
            </w:pPr>
            <w:r w:rsidRPr="00206DF0">
              <w:rPr>
                <w:b/>
                <w:bCs/>
                <w:color w:val="auto"/>
                <w:sz w:val="24"/>
                <w:szCs w:val="24"/>
                <w:lang w:val="fr-FR"/>
              </w:rPr>
              <w:t>Les mélanges ou l’on peut distinguer au moins…………………….. à l’oeil nu, sont appelés les mélanges……………………</w:t>
            </w:r>
          </w:p>
          <w:p w:rsidR="00CC6209" w:rsidRPr="00206DF0" w:rsidRDefault="00CC6209" w:rsidP="00B3273A">
            <w:pPr>
              <w:numPr>
                <w:ilvl w:val="0"/>
                <w:numId w:val="15"/>
              </w:numPr>
              <w:spacing w:after="0" w:line="240" w:lineRule="auto"/>
              <w:rPr>
                <w:b/>
                <w:bCs/>
                <w:color w:val="auto"/>
                <w:sz w:val="24"/>
                <w:szCs w:val="24"/>
                <w:lang w:val="fr-FR"/>
              </w:rPr>
            </w:pPr>
            <w:r w:rsidRPr="00206DF0">
              <w:rPr>
                <w:b/>
                <w:bCs/>
                <w:color w:val="auto"/>
                <w:sz w:val="24"/>
                <w:szCs w:val="24"/>
                <w:lang w:val="fr-FR"/>
              </w:rPr>
              <w:t>Les mélanges ou l’on ne peut pas distinguer les …………. sont appelés les mélanges ………………</w:t>
            </w:r>
          </w:p>
          <w:p w:rsidR="00CC6209" w:rsidRPr="00206DF0" w:rsidRDefault="00CC6209" w:rsidP="00B3273A">
            <w:pPr>
              <w:ind w:left="0"/>
              <w:rPr>
                <w:b/>
                <w:bCs/>
                <w:color w:val="auto"/>
                <w:sz w:val="24"/>
                <w:szCs w:val="24"/>
                <w:lang w:val="fr-FR"/>
              </w:rPr>
            </w:pPr>
            <w:r w:rsidRPr="00206DF0">
              <w:rPr>
                <w:b/>
                <w:bCs/>
                <w:color w:val="auto"/>
                <w:sz w:val="24"/>
                <w:szCs w:val="24"/>
                <w:lang w:val="fr-FR"/>
              </w:rPr>
              <w:t xml:space="preserve">Aides toi des mots en italiques : </w:t>
            </w:r>
            <w:r w:rsidRPr="00206DF0">
              <w:rPr>
                <w:b/>
                <w:bCs/>
                <w:i/>
                <w:iCs/>
                <w:color w:val="auto"/>
                <w:sz w:val="24"/>
                <w:szCs w:val="24"/>
                <w:lang w:val="fr-FR"/>
              </w:rPr>
              <w:t>Constituants, homogènes,  deux, hétérogènes.</w:t>
            </w:r>
          </w:p>
        </w:tc>
      </w:tr>
    </w:tbl>
    <w:p w:rsidR="00CC6209" w:rsidRPr="00206DF0" w:rsidRDefault="00CC6209" w:rsidP="00CC6209">
      <w:pPr>
        <w:ind w:left="0"/>
        <w:rPr>
          <w:b/>
          <w:bCs/>
          <w:color w:val="auto"/>
          <w:sz w:val="24"/>
          <w:szCs w:val="24"/>
          <w:lang w:val="fr-FR"/>
        </w:rPr>
      </w:pPr>
    </w:p>
    <w:p w:rsidR="00CC6209" w:rsidRPr="00206DF0" w:rsidRDefault="00CC6209" w:rsidP="00CC6209">
      <w:pPr>
        <w:ind w:left="0"/>
        <w:rPr>
          <w:b/>
          <w:bCs/>
          <w:color w:val="auto"/>
          <w:sz w:val="24"/>
          <w:szCs w:val="24"/>
          <w:lang w:val="fr-FR"/>
        </w:rPr>
      </w:pPr>
    </w:p>
    <w:p w:rsidR="00CC6209" w:rsidRPr="00206DF0" w:rsidRDefault="00CC6209" w:rsidP="00CC6209">
      <w:pPr>
        <w:ind w:left="0"/>
        <w:rPr>
          <w:b/>
          <w:bCs/>
          <w:color w:val="auto"/>
          <w:sz w:val="24"/>
          <w:szCs w:val="24"/>
          <w:lang w:val="fr-FR"/>
        </w:rPr>
      </w:pPr>
    </w:p>
    <w:p w:rsidR="00CC6209" w:rsidRPr="00206DF0" w:rsidRDefault="00CC6209" w:rsidP="00CC6209">
      <w:pPr>
        <w:ind w:left="0"/>
        <w:rPr>
          <w:b/>
          <w:bCs/>
          <w:color w:val="auto"/>
          <w:sz w:val="24"/>
          <w:szCs w:val="24"/>
          <w:lang w:val="fr-FR"/>
        </w:rPr>
      </w:pPr>
    </w:p>
    <w:p w:rsidR="00CC6209" w:rsidRDefault="00CC6209" w:rsidP="00CC6209">
      <w:pPr>
        <w:ind w:left="0"/>
        <w:rPr>
          <w:b/>
          <w:bCs/>
          <w:color w:val="auto"/>
          <w:sz w:val="24"/>
          <w:szCs w:val="24"/>
          <w:lang w:val="fr-FR"/>
        </w:rPr>
      </w:pPr>
    </w:p>
    <w:p w:rsidR="00CC6209" w:rsidRPr="00206DF0" w:rsidRDefault="00CC6209" w:rsidP="00CC6209">
      <w:pPr>
        <w:ind w:left="0"/>
        <w:rPr>
          <w:b/>
          <w:bCs/>
          <w:color w:val="auto"/>
          <w:sz w:val="24"/>
          <w:szCs w:val="24"/>
          <w:lang w:val="fr-FR"/>
        </w:rPr>
      </w:pPr>
    </w:p>
    <w:p w:rsidR="00CC6209" w:rsidRPr="00D41A33" w:rsidRDefault="00CC6209" w:rsidP="00CC6209">
      <w:pPr>
        <w:spacing w:after="0" w:line="240" w:lineRule="auto"/>
        <w:ind w:left="180"/>
        <w:rPr>
          <w:bCs/>
          <w:i/>
          <w:color w:val="auto"/>
          <w:sz w:val="24"/>
          <w:szCs w:val="24"/>
          <w:u w:val="single"/>
          <w:lang w:val="fr-FR"/>
        </w:rPr>
      </w:pPr>
      <w:r w:rsidRPr="00D41A33">
        <w:rPr>
          <w:bCs/>
          <w:i/>
          <w:color w:val="auto"/>
          <w:sz w:val="24"/>
          <w:szCs w:val="24"/>
          <w:u w:val="single"/>
          <w:lang w:val="fr-FR"/>
        </w:rPr>
        <w:t>Activité n°2 : Séparation des corps vers une eau limpide :</w:t>
      </w:r>
      <w:r>
        <w:rPr>
          <w:bCs/>
          <w:i/>
          <w:color w:val="auto"/>
          <w:sz w:val="24"/>
          <w:szCs w:val="24"/>
          <w:u w:val="single"/>
          <w:lang w:val="fr-FR"/>
        </w:rPr>
        <w:t xml:space="preserve"> Durée 90 minutes</w:t>
      </w:r>
    </w:p>
    <w:p w:rsidR="00CC6209" w:rsidRPr="00206DF0" w:rsidRDefault="00CC6209" w:rsidP="00CC6209">
      <w:pPr>
        <w:rPr>
          <w:b/>
          <w:bCs/>
          <w:color w:val="auto"/>
          <w:sz w:val="24"/>
          <w:szCs w:val="24"/>
          <w:lang w:val="fr-FR"/>
        </w:rPr>
      </w:pPr>
    </w:p>
    <w:p w:rsidR="00CC6209" w:rsidRPr="00206DF0" w:rsidRDefault="00CC6209" w:rsidP="00CC6209">
      <w:pPr>
        <w:numPr>
          <w:ilvl w:val="0"/>
          <w:numId w:val="20"/>
        </w:numPr>
        <w:spacing w:after="0" w:line="240" w:lineRule="auto"/>
        <w:rPr>
          <w:color w:val="auto"/>
          <w:sz w:val="24"/>
          <w:szCs w:val="24"/>
        </w:rPr>
      </w:pPr>
      <w:r w:rsidRPr="00206DF0">
        <w:rPr>
          <w:b/>
          <w:bCs/>
          <w:color w:val="auto"/>
          <w:sz w:val="24"/>
          <w:szCs w:val="24"/>
          <w:lang w:val="fr-FR"/>
        </w:rPr>
        <w:t xml:space="preserve">Séparation d’un solide et d’un liquide : Une filtration. </w:t>
      </w:r>
      <w:r w:rsidRPr="00206DF0">
        <w:rPr>
          <w:b/>
          <w:bCs/>
          <w:color w:val="auto"/>
          <w:sz w:val="24"/>
          <w:szCs w:val="24"/>
        </w:rPr>
        <w:t>Tu as 45 minutes.</w:t>
      </w:r>
    </w:p>
    <w:p w:rsidR="00CC6209" w:rsidRPr="00206DF0" w:rsidRDefault="00CC6209" w:rsidP="00CC6209">
      <w:pPr>
        <w:ind w:left="360"/>
        <w:rPr>
          <w:color w:val="auto"/>
          <w:sz w:val="24"/>
          <w:szCs w:val="24"/>
        </w:rPr>
      </w:pPr>
    </w:p>
    <w:p w:rsidR="00CC6209" w:rsidRPr="00206DF0" w:rsidRDefault="00CC6209" w:rsidP="00CC6209">
      <w:pPr>
        <w:ind w:left="0"/>
        <w:rPr>
          <w:color w:val="auto"/>
          <w:sz w:val="24"/>
          <w:szCs w:val="24"/>
          <w:lang w:val="fr-FR"/>
        </w:rPr>
      </w:pPr>
      <w:r w:rsidRPr="00206DF0">
        <w:rPr>
          <w:color w:val="auto"/>
          <w:sz w:val="24"/>
          <w:szCs w:val="24"/>
          <w:lang w:val="fr-FR"/>
        </w:rPr>
        <w:lastRenderedPageBreak/>
        <w:t>Tu vas réaliser l</w:t>
      </w:r>
      <w:r>
        <w:rPr>
          <w:color w:val="auto"/>
          <w:sz w:val="24"/>
          <w:szCs w:val="24"/>
          <w:lang w:val="fr-FR"/>
        </w:rPr>
        <w:t xml:space="preserve">’expérience citée par le professeur </w:t>
      </w:r>
      <w:r w:rsidRPr="00206DF0">
        <w:rPr>
          <w:color w:val="auto"/>
          <w:sz w:val="24"/>
          <w:szCs w:val="24"/>
          <w:lang w:val="fr-FR"/>
        </w:rPr>
        <w:t xml:space="preserve"> de ton manuel, et répondre aux questions de cette page : </w:t>
      </w:r>
    </w:p>
    <w:p w:rsidR="00CC6209" w:rsidRPr="00206DF0" w:rsidRDefault="00CC6209" w:rsidP="00CC6209">
      <w:pPr>
        <w:ind w:left="0"/>
        <w:rPr>
          <w:color w:val="auto"/>
          <w:sz w:val="24"/>
          <w:szCs w:val="24"/>
          <w:lang w:val="fr-FR"/>
        </w:rPr>
      </w:pPr>
      <w:r>
        <w:rPr>
          <w:color w:val="auto"/>
          <w:sz w:val="24"/>
          <w:szCs w:val="24"/>
          <w:lang w:val="fr-FR"/>
        </w:rPr>
        <w:t>Utilise le mélange hétérogène</w:t>
      </w:r>
      <w:r w:rsidRPr="00206DF0">
        <w:rPr>
          <w:color w:val="auto"/>
          <w:sz w:val="24"/>
          <w:szCs w:val="24"/>
          <w:lang w:val="fr-FR"/>
        </w:rPr>
        <w:t> : La boisson gazeuse à pulpe.</w:t>
      </w:r>
    </w:p>
    <w:p w:rsidR="00CC6209" w:rsidRPr="00206DF0" w:rsidRDefault="00CC6209" w:rsidP="00CC6209">
      <w:pPr>
        <w:ind w:left="0"/>
        <w:rPr>
          <w:color w:val="auto"/>
          <w:sz w:val="24"/>
          <w:szCs w:val="24"/>
          <w:lang w:val="fr-FR"/>
        </w:rPr>
      </w:pPr>
      <w:r w:rsidRPr="00206DF0">
        <w:rPr>
          <w:color w:val="auto"/>
          <w:sz w:val="24"/>
          <w:szCs w:val="24"/>
          <w:lang w:val="fr-FR"/>
        </w:rPr>
        <w:t>Nettoie et range le matériel après chaque utilisation. Ta note en dépendra.</w:t>
      </w:r>
    </w:p>
    <w:p w:rsidR="00CC6209" w:rsidRPr="00206DF0" w:rsidRDefault="00CC6209" w:rsidP="00CC6209">
      <w:pPr>
        <w:rPr>
          <w:color w:val="auto"/>
          <w:sz w:val="24"/>
          <w:szCs w:val="24"/>
          <w:lang w:val="fr-FR"/>
        </w:rPr>
      </w:pPr>
    </w:p>
    <w:p w:rsidR="00CC6209" w:rsidRPr="00206DF0" w:rsidRDefault="00CC6209" w:rsidP="00CC6209">
      <w:pPr>
        <w:pBdr>
          <w:top w:val="single" w:sz="4" w:space="1" w:color="auto"/>
          <w:left w:val="single" w:sz="4" w:space="4" w:color="auto"/>
          <w:bottom w:val="single" w:sz="4" w:space="1" w:color="auto"/>
          <w:right w:val="single" w:sz="4" w:space="4" w:color="auto"/>
        </w:pBdr>
        <w:ind w:left="0"/>
        <w:rPr>
          <w:color w:val="auto"/>
          <w:sz w:val="24"/>
          <w:szCs w:val="24"/>
          <w:lang w:val="fr-FR"/>
        </w:rPr>
      </w:pPr>
      <w:r w:rsidRPr="00206DF0">
        <w:rPr>
          <w:color w:val="auto"/>
          <w:sz w:val="24"/>
          <w:szCs w:val="24"/>
          <w:lang w:val="fr-FR"/>
        </w:rPr>
        <w:t>Tu retiendras : Une filtration est une opération expérimentale qui permet de séparer un ………….d’un ………………… Les particules solides sont recueillis dans le .....…, et le liquide est recueilli dans le bécher et porte le nom de ………………</w:t>
      </w:r>
    </w:p>
    <w:p w:rsidR="00CC6209" w:rsidRPr="00582962" w:rsidRDefault="00CC6209" w:rsidP="00CC6209">
      <w:pPr>
        <w:pBdr>
          <w:top w:val="single" w:sz="4" w:space="1" w:color="auto"/>
          <w:left w:val="single" w:sz="4" w:space="4" w:color="auto"/>
          <w:bottom w:val="single" w:sz="4" w:space="1" w:color="auto"/>
          <w:right w:val="single" w:sz="4" w:space="4" w:color="auto"/>
        </w:pBdr>
        <w:ind w:left="0"/>
        <w:rPr>
          <w:i/>
          <w:iCs/>
          <w:color w:val="auto"/>
          <w:sz w:val="24"/>
          <w:szCs w:val="24"/>
          <w:lang w:val="fr-FR"/>
        </w:rPr>
      </w:pPr>
      <w:r w:rsidRPr="00582962">
        <w:rPr>
          <w:i/>
          <w:iCs/>
          <w:color w:val="auto"/>
          <w:sz w:val="24"/>
          <w:szCs w:val="24"/>
          <w:lang w:val="fr-FR"/>
        </w:rPr>
        <w:t>Filtre, filtrat, solide, liquide.</w:t>
      </w:r>
    </w:p>
    <w:p w:rsidR="00CD5E3D" w:rsidRPr="00206DF0" w:rsidRDefault="00CD5E3D" w:rsidP="00CD5E3D">
      <w:pPr>
        <w:ind w:left="0"/>
        <w:rPr>
          <w:b/>
          <w:bCs/>
          <w:color w:val="auto"/>
          <w:sz w:val="24"/>
          <w:szCs w:val="24"/>
          <w:lang w:val="fr-FR"/>
        </w:rPr>
      </w:pPr>
    </w:p>
    <w:p w:rsidR="00D41A33" w:rsidRDefault="00A046F6" w:rsidP="00540FA9">
      <w:pPr>
        <w:ind w:left="0"/>
        <w:rPr>
          <w:b/>
          <w:color w:val="auto"/>
          <w:sz w:val="24"/>
          <w:szCs w:val="24"/>
          <w:lang w:val="fr-FR"/>
        </w:rPr>
      </w:pPr>
      <w:r w:rsidRPr="00A07DBA">
        <w:rPr>
          <w:b/>
          <w:color w:val="auto"/>
          <w:sz w:val="24"/>
          <w:szCs w:val="24"/>
          <w:lang w:val="fr-FR"/>
        </w:rPr>
        <w:t>Séance</w:t>
      </w:r>
      <w:r w:rsidR="009320E7" w:rsidRPr="00A07DBA">
        <w:rPr>
          <w:b/>
          <w:color w:val="auto"/>
          <w:sz w:val="24"/>
          <w:szCs w:val="24"/>
          <w:lang w:val="fr-FR"/>
        </w:rPr>
        <w:t xml:space="preserve"> n°2</w:t>
      </w:r>
      <w:r w:rsidR="00D41A33" w:rsidRPr="00A07DBA">
        <w:rPr>
          <w:b/>
          <w:color w:val="auto"/>
          <w:sz w:val="24"/>
          <w:szCs w:val="24"/>
          <w:lang w:val="fr-FR"/>
        </w:rPr>
        <w:t xml:space="preserve"> : </w:t>
      </w:r>
      <w:r w:rsidR="00A07DBA" w:rsidRPr="00A07DBA">
        <w:rPr>
          <w:b/>
          <w:color w:val="auto"/>
          <w:sz w:val="24"/>
          <w:szCs w:val="24"/>
          <w:lang w:val="fr-FR"/>
        </w:rPr>
        <w:t>Communiquer de la Terre à Mars</w:t>
      </w:r>
      <w:r w:rsidR="009F5BAE">
        <w:rPr>
          <w:b/>
          <w:color w:val="auto"/>
          <w:sz w:val="24"/>
          <w:szCs w:val="24"/>
          <w:lang w:val="fr-FR"/>
        </w:rPr>
        <w:t>.</w:t>
      </w:r>
    </w:p>
    <w:p w:rsidR="009F5BAE" w:rsidRPr="009F5BAE" w:rsidRDefault="009F5BAE" w:rsidP="00540FA9">
      <w:pPr>
        <w:ind w:left="0"/>
        <w:rPr>
          <w:color w:val="auto"/>
          <w:sz w:val="24"/>
          <w:szCs w:val="24"/>
          <w:u w:val="single"/>
          <w:lang w:val="fr-FR"/>
        </w:rPr>
      </w:pPr>
      <w:r w:rsidRPr="009F5BAE">
        <w:rPr>
          <w:color w:val="auto"/>
          <w:sz w:val="24"/>
          <w:szCs w:val="24"/>
          <w:u w:val="single"/>
          <w:lang w:val="fr-FR"/>
        </w:rPr>
        <w:t>Activité n°1 : Différentes formes de signaux.</w:t>
      </w:r>
      <w:r w:rsidR="00984A20" w:rsidRPr="00984A20">
        <w:rPr>
          <w:i/>
          <w:color w:val="auto"/>
          <w:sz w:val="24"/>
          <w:szCs w:val="24"/>
          <w:u w:val="single"/>
          <w:lang w:val="fr-FR"/>
        </w:rPr>
        <w:t xml:space="preserve"> </w:t>
      </w:r>
      <w:r w:rsidR="00984A20">
        <w:rPr>
          <w:i/>
          <w:color w:val="auto"/>
          <w:sz w:val="24"/>
          <w:szCs w:val="24"/>
          <w:u w:val="single"/>
          <w:lang w:val="fr-FR"/>
        </w:rPr>
        <w:t>communiquer avec la Terre ? Durée 1h30.</w:t>
      </w:r>
    </w:p>
    <w:p w:rsidR="000A7255" w:rsidRPr="009F5BAE" w:rsidRDefault="000A7255" w:rsidP="00540FA9">
      <w:pPr>
        <w:ind w:left="0"/>
        <w:rPr>
          <w:color w:val="auto"/>
          <w:sz w:val="24"/>
          <w:szCs w:val="24"/>
          <w:lang w:val="fr-FR"/>
        </w:rPr>
      </w:pPr>
      <w:r w:rsidRPr="009F5BAE">
        <w:rPr>
          <w:color w:val="auto"/>
          <w:sz w:val="24"/>
          <w:szCs w:val="24"/>
          <w:lang w:val="fr-FR"/>
        </w:rPr>
        <w:t xml:space="preserve">Par un brainstorming, </w:t>
      </w:r>
      <w:r w:rsidR="009F5BAE" w:rsidRPr="009F5BAE">
        <w:rPr>
          <w:color w:val="auto"/>
          <w:sz w:val="24"/>
          <w:szCs w:val="24"/>
          <w:lang w:val="fr-FR"/>
        </w:rPr>
        <w:t>tu vas citer tous les moyens utiles pour transmettre une information de la terre à Mars.</w:t>
      </w:r>
    </w:p>
    <w:p w:rsidR="00984A20" w:rsidRDefault="00984A20" w:rsidP="00984A20">
      <w:pPr>
        <w:ind w:left="0"/>
        <w:rPr>
          <w:color w:val="auto"/>
          <w:sz w:val="24"/>
          <w:szCs w:val="24"/>
          <w:lang w:val="fr-FR"/>
        </w:rPr>
      </w:pPr>
    </w:p>
    <w:p w:rsidR="00984A20" w:rsidRDefault="00984A20" w:rsidP="00984A20">
      <w:pPr>
        <w:ind w:left="0"/>
        <w:rPr>
          <w:color w:val="auto"/>
          <w:sz w:val="24"/>
          <w:szCs w:val="24"/>
          <w:lang w:val="fr-FR"/>
        </w:rPr>
      </w:pPr>
    </w:p>
    <w:p w:rsidR="00984A20" w:rsidRDefault="00984A20" w:rsidP="00984A20">
      <w:pPr>
        <w:ind w:left="0"/>
        <w:rPr>
          <w:color w:val="auto"/>
          <w:sz w:val="24"/>
          <w:szCs w:val="24"/>
          <w:lang w:val="fr-FR"/>
        </w:rPr>
      </w:pPr>
      <w:r>
        <w:rPr>
          <w:color w:val="auto"/>
          <w:sz w:val="24"/>
          <w:szCs w:val="24"/>
          <w:lang w:val="fr-FR"/>
        </w:rPr>
        <w:t>Un signal permet de transmettre l’information à distance. Il est produit par un émetteur et reçu par un récepteur.</w:t>
      </w:r>
    </w:p>
    <w:p w:rsidR="00984A20" w:rsidRDefault="00984A20" w:rsidP="00984A20">
      <w:pPr>
        <w:numPr>
          <w:ilvl w:val="0"/>
          <w:numId w:val="37"/>
        </w:numPr>
        <w:rPr>
          <w:color w:val="auto"/>
          <w:sz w:val="24"/>
          <w:szCs w:val="24"/>
          <w:lang w:val="fr-FR"/>
        </w:rPr>
      </w:pPr>
      <w:r>
        <w:rPr>
          <w:color w:val="auto"/>
          <w:sz w:val="24"/>
          <w:szCs w:val="24"/>
          <w:lang w:val="fr-FR"/>
        </w:rPr>
        <w:t>Peux-ti citer  tous les types (lumineux, sonore, radio…) de signaux transmis.</w:t>
      </w:r>
    </w:p>
    <w:p w:rsidR="00984A20" w:rsidRPr="009B2B52" w:rsidRDefault="00984A20" w:rsidP="00984A20">
      <w:pPr>
        <w:ind w:left="0"/>
        <w:rPr>
          <w:color w:val="auto"/>
          <w:sz w:val="24"/>
          <w:szCs w:val="24"/>
          <w:lang w:val="fr-FR"/>
        </w:rPr>
      </w:pPr>
      <w:r>
        <w:rPr>
          <w:color w:val="auto"/>
          <w:sz w:val="24"/>
          <w:szCs w:val="24"/>
          <w:lang w:val="fr-FR"/>
        </w:rPr>
        <w:t>Un signal radio est de nature électrique et magnétique. Tu peux regarder la  télévision  grâce à une antenne émettrice et une antenne réceptrice au dessus de l’immeuble.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38"/>
        <w:gridCol w:w="4918"/>
      </w:tblGrid>
      <w:tr w:rsidR="00984A20" w:rsidRPr="008763D4" w:rsidTr="00B3273A">
        <w:tc>
          <w:tcPr>
            <w:tcW w:w="5102" w:type="dxa"/>
          </w:tcPr>
          <w:p w:rsidR="00984A20" w:rsidRPr="008763D4" w:rsidRDefault="00984A20" w:rsidP="00B3273A">
            <w:pPr>
              <w:ind w:left="0"/>
              <w:rPr>
                <w:color w:val="auto"/>
                <w:sz w:val="24"/>
                <w:szCs w:val="24"/>
                <w:lang w:val="fr-FR"/>
              </w:rPr>
            </w:pPr>
            <w:r w:rsidRPr="008763D4">
              <w:rPr>
                <w:color w:val="auto"/>
                <w:sz w:val="24"/>
                <w:szCs w:val="24"/>
                <w:lang w:val="fr-FR"/>
              </w:rPr>
              <w:t>Emetteur</w:t>
            </w:r>
          </w:p>
        </w:tc>
        <w:tc>
          <w:tcPr>
            <w:tcW w:w="5103" w:type="dxa"/>
          </w:tcPr>
          <w:p w:rsidR="00984A20" w:rsidRPr="008763D4" w:rsidRDefault="00984A20" w:rsidP="00B3273A">
            <w:pPr>
              <w:ind w:left="0"/>
              <w:rPr>
                <w:color w:val="auto"/>
                <w:sz w:val="24"/>
                <w:szCs w:val="24"/>
                <w:lang w:val="fr-FR"/>
              </w:rPr>
            </w:pPr>
            <w:r w:rsidRPr="008763D4">
              <w:rPr>
                <w:color w:val="auto"/>
                <w:sz w:val="24"/>
                <w:szCs w:val="24"/>
                <w:lang w:val="fr-FR"/>
              </w:rPr>
              <w:t>Type du signal</w:t>
            </w:r>
          </w:p>
        </w:tc>
      </w:tr>
      <w:tr w:rsidR="00984A20" w:rsidRPr="008763D4" w:rsidTr="00B3273A">
        <w:tc>
          <w:tcPr>
            <w:tcW w:w="5102" w:type="dxa"/>
          </w:tcPr>
          <w:p w:rsidR="00984A20" w:rsidRPr="008763D4" w:rsidRDefault="00984A20" w:rsidP="00B3273A">
            <w:pPr>
              <w:ind w:left="0"/>
              <w:rPr>
                <w:color w:val="auto"/>
                <w:sz w:val="24"/>
                <w:szCs w:val="24"/>
                <w:lang w:val="fr-FR"/>
              </w:rPr>
            </w:pPr>
            <w:r w:rsidRPr="008763D4">
              <w:rPr>
                <w:color w:val="auto"/>
                <w:sz w:val="24"/>
                <w:szCs w:val="24"/>
                <w:lang w:val="fr-FR"/>
              </w:rPr>
              <w:t>Feux tricolores</w:t>
            </w:r>
          </w:p>
        </w:tc>
        <w:tc>
          <w:tcPr>
            <w:tcW w:w="5103" w:type="dxa"/>
          </w:tcPr>
          <w:p w:rsidR="00984A20" w:rsidRPr="008763D4" w:rsidRDefault="00984A20" w:rsidP="00B3273A">
            <w:pPr>
              <w:ind w:left="0"/>
              <w:rPr>
                <w:color w:val="auto"/>
                <w:sz w:val="24"/>
                <w:szCs w:val="24"/>
                <w:lang w:val="fr-FR"/>
              </w:rPr>
            </w:pPr>
          </w:p>
        </w:tc>
      </w:tr>
      <w:tr w:rsidR="00984A20" w:rsidRPr="008763D4" w:rsidTr="00B3273A">
        <w:tc>
          <w:tcPr>
            <w:tcW w:w="5102" w:type="dxa"/>
          </w:tcPr>
          <w:p w:rsidR="00984A20" w:rsidRPr="008763D4" w:rsidRDefault="00984A20" w:rsidP="00B3273A">
            <w:pPr>
              <w:ind w:left="0"/>
              <w:rPr>
                <w:color w:val="auto"/>
                <w:sz w:val="24"/>
                <w:szCs w:val="24"/>
                <w:lang w:val="fr-FR"/>
              </w:rPr>
            </w:pPr>
            <w:r w:rsidRPr="008763D4">
              <w:rPr>
                <w:color w:val="auto"/>
                <w:sz w:val="24"/>
                <w:szCs w:val="24"/>
                <w:lang w:val="fr-FR"/>
              </w:rPr>
              <w:t>Téléphone portable</w:t>
            </w:r>
          </w:p>
        </w:tc>
        <w:tc>
          <w:tcPr>
            <w:tcW w:w="5103" w:type="dxa"/>
          </w:tcPr>
          <w:p w:rsidR="00984A20" w:rsidRPr="008763D4" w:rsidRDefault="00984A20" w:rsidP="00B3273A">
            <w:pPr>
              <w:ind w:left="0"/>
              <w:rPr>
                <w:color w:val="auto"/>
                <w:sz w:val="24"/>
                <w:szCs w:val="24"/>
                <w:lang w:val="fr-FR"/>
              </w:rPr>
            </w:pPr>
          </w:p>
        </w:tc>
      </w:tr>
      <w:tr w:rsidR="00984A20" w:rsidRPr="008763D4" w:rsidTr="00B3273A">
        <w:tc>
          <w:tcPr>
            <w:tcW w:w="5102" w:type="dxa"/>
          </w:tcPr>
          <w:p w:rsidR="00984A20" w:rsidRPr="008763D4" w:rsidRDefault="00984A20" w:rsidP="00B3273A">
            <w:pPr>
              <w:ind w:left="0"/>
              <w:rPr>
                <w:color w:val="auto"/>
                <w:sz w:val="24"/>
                <w:szCs w:val="24"/>
                <w:lang w:val="fr-FR"/>
              </w:rPr>
            </w:pPr>
            <w:r w:rsidRPr="008763D4">
              <w:rPr>
                <w:color w:val="auto"/>
                <w:sz w:val="24"/>
                <w:szCs w:val="24"/>
                <w:lang w:val="fr-FR"/>
              </w:rPr>
              <w:t>Sirène de la Police</w:t>
            </w:r>
          </w:p>
        </w:tc>
        <w:tc>
          <w:tcPr>
            <w:tcW w:w="5103" w:type="dxa"/>
          </w:tcPr>
          <w:p w:rsidR="00984A20" w:rsidRPr="008763D4" w:rsidRDefault="00984A20" w:rsidP="00B3273A">
            <w:pPr>
              <w:ind w:left="0"/>
              <w:rPr>
                <w:color w:val="auto"/>
                <w:sz w:val="24"/>
                <w:szCs w:val="24"/>
                <w:lang w:val="fr-FR"/>
              </w:rPr>
            </w:pPr>
          </w:p>
        </w:tc>
      </w:tr>
      <w:tr w:rsidR="00984A20" w:rsidRPr="008763D4" w:rsidTr="00B3273A">
        <w:trPr>
          <w:trHeight w:val="288"/>
        </w:trPr>
        <w:tc>
          <w:tcPr>
            <w:tcW w:w="5102" w:type="dxa"/>
            <w:tcBorders>
              <w:bottom w:val="single" w:sz="4" w:space="0" w:color="auto"/>
            </w:tcBorders>
          </w:tcPr>
          <w:p w:rsidR="00984A20" w:rsidRPr="008763D4" w:rsidRDefault="00984A20" w:rsidP="00B3273A">
            <w:pPr>
              <w:ind w:left="0"/>
              <w:rPr>
                <w:color w:val="auto"/>
                <w:sz w:val="24"/>
                <w:szCs w:val="24"/>
                <w:lang w:val="fr-FR"/>
              </w:rPr>
            </w:pPr>
            <w:r w:rsidRPr="008763D4">
              <w:rPr>
                <w:color w:val="auto"/>
                <w:sz w:val="24"/>
                <w:szCs w:val="24"/>
                <w:lang w:val="fr-FR"/>
              </w:rPr>
              <w:t>Fumée d’indien</w:t>
            </w:r>
          </w:p>
        </w:tc>
        <w:tc>
          <w:tcPr>
            <w:tcW w:w="5103" w:type="dxa"/>
            <w:tcBorders>
              <w:bottom w:val="single" w:sz="4" w:space="0" w:color="auto"/>
            </w:tcBorders>
          </w:tcPr>
          <w:p w:rsidR="00984A20" w:rsidRPr="008763D4" w:rsidRDefault="00984A20" w:rsidP="00B3273A">
            <w:pPr>
              <w:ind w:left="0"/>
              <w:rPr>
                <w:color w:val="auto"/>
                <w:sz w:val="24"/>
                <w:szCs w:val="24"/>
                <w:lang w:val="fr-FR"/>
              </w:rPr>
            </w:pPr>
          </w:p>
        </w:tc>
      </w:tr>
      <w:tr w:rsidR="00984A20" w:rsidRPr="008763D4" w:rsidTr="00B3273A">
        <w:trPr>
          <w:trHeight w:val="720"/>
        </w:trPr>
        <w:tc>
          <w:tcPr>
            <w:tcW w:w="5102" w:type="dxa"/>
            <w:tcBorders>
              <w:top w:val="single" w:sz="4" w:space="0" w:color="auto"/>
              <w:bottom w:val="single" w:sz="4" w:space="0" w:color="auto"/>
            </w:tcBorders>
          </w:tcPr>
          <w:p w:rsidR="00984A20" w:rsidRPr="008763D4" w:rsidRDefault="00984A20" w:rsidP="00B3273A">
            <w:pPr>
              <w:ind w:left="0"/>
              <w:rPr>
                <w:color w:val="auto"/>
                <w:sz w:val="24"/>
                <w:szCs w:val="24"/>
                <w:lang w:val="fr-FR"/>
              </w:rPr>
            </w:pPr>
            <w:r w:rsidRPr="008763D4">
              <w:rPr>
                <w:color w:val="auto"/>
                <w:sz w:val="24"/>
                <w:szCs w:val="24"/>
                <w:lang w:val="fr-FR"/>
              </w:rPr>
              <w:t>Morse</w:t>
            </w:r>
          </w:p>
        </w:tc>
        <w:tc>
          <w:tcPr>
            <w:tcW w:w="5103" w:type="dxa"/>
            <w:tcBorders>
              <w:top w:val="single" w:sz="4" w:space="0" w:color="auto"/>
              <w:bottom w:val="single" w:sz="4" w:space="0" w:color="auto"/>
            </w:tcBorders>
          </w:tcPr>
          <w:p w:rsidR="00984A20" w:rsidRPr="008763D4" w:rsidRDefault="00984A20" w:rsidP="00B3273A">
            <w:pPr>
              <w:ind w:left="0"/>
              <w:rPr>
                <w:color w:val="auto"/>
                <w:sz w:val="24"/>
                <w:szCs w:val="24"/>
                <w:lang w:val="fr-FR"/>
              </w:rPr>
            </w:pPr>
          </w:p>
        </w:tc>
      </w:tr>
    </w:tbl>
    <w:p w:rsidR="00984A20" w:rsidRDefault="00984A20" w:rsidP="00984A20">
      <w:pPr>
        <w:ind w:left="0"/>
        <w:rPr>
          <w:color w:val="auto"/>
          <w:sz w:val="24"/>
          <w:szCs w:val="24"/>
          <w:lang w:val="fr-FR"/>
        </w:rPr>
      </w:pPr>
      <w:r>
        <w:rPr>
          <w:color w:val="auto"/>
          <w:sz w:val="24"/>
          <w:szCs w:val="24"/>
          <w:lang w:val="fr-FR"/>
        </w:rPr>
        <w:t xml:space="preserve"> </w:t>
      </w:r>
    </w:p>
    <w:p w:rsidR="00984A20" w:rsidRDefault="00984A20" w:rsidP="00984A20">
      <w:pPr>
        <w:numPr>
          <w:ilvl w:val="0"/>
          <w:numId w:val="37"/>
        </w:numPr>
        <w:rPr>
          <w:color w:val="auto"/>
          <w:sz w:val="24"/>
          <w:szCs w:val="24"/>
          <w:lang w:val="fr-FR"/>
        </w:rPr>
      </w:pPr>
      <w:r>
        <w:rPr>
          <w:color w:val="auto"/>
          <w:sz w:val="24"/>
          <w:szCs w:val="24"/>
          <w:lang w:val="fr-FR"/>
        </w:rPr>
        <w:t xml:space="preserve">Parmi ces deux types de signaux lequel est le plus rapide ? </w:t>
      </w:r>
    </w:p>
    <w:p w:rsidR="00984A20" w:rsidRDefault="00984A20" w:rsidP="00984A20">
      <w:pPr>
        <w:ind w:left="0"/>
        <w:rPr>
          <w:color w:val="auto"/>
          <w:sz w:val="24"/>
          <w:szCs w:val="24"/>
          <w:lang w:val="fr-FR"/>
        </w:rPr>
      </w:pPr>
      <w:r>
        <w:rPr>
          <w:color w:val="auto"/>
          <w:sz w:val="24"/>
          <w:szCs w:val="24"/>
          <w:lang w:val="fr-FR"/>
        </w:rPr>
        <w:lastRenderedPageBreak/>
        <w:t xml:space="preserve">Vous avez surement entendu la foudre après avoir vu l’éclair. Comment expliquez cela sachant qu’à la source, les deux sont instantanés. </w:t>
      </w:r>
    </w:p>
    <w:p w:rsidR="00984A20" w:rsidRDefault="00984A20" w:rsidP="00984A20">
      <w:pPr>
        <w:ind w:left="0"/>
        <w:rPr>
          <w:color w:val="auto"/>
          <w:sz w:val="24"/>
          <w:szCs w:val="24"/>
          <w:lang w:val="fr-FR"/>
        </w:rPr>
      </w:pPr>
      <w:r>
        <w:rPr>
          <w:color w:val="auto"/>
          <w:sz w:val="24"/>
          <w:szCs w:val="24"/>
          <w:lang w:val="fr-FR"/>
        </w:rPr>
        <w:t>…………………………………………………………………………………………………………………………………………………….</w:t>
      </w:r>
    </w:p>
    <w:p w:rsidR="00984A20" w:rsidRDefault="00984A20" w:rsidP="00984A20">
      <w:pPr>
        <w:ind w:left="0"/>
        <w:rPr>
          <w:color w:val="auto"/>
          <w:sz w:val="24"/>
          <w:szCs w:val="24"/>
          <w:lang w:val="fr-FR"/>
        </w:rPr>
      </w:pPr>
      <w:r>
        <w:rPr>
          <w:color w:val="auto"/>
          <w:sz w:val="24"/>
          <w:szCs w:val="24"/>
          <w:lang w:val="fr-FR"/>
        </w:rPr>
        <w:t>…………………………………………………………………………………………………………………………………………………….</w:t>
      </w:r>
    </w:p>
    <w:p w:rsidR="00984A20" w:rsidRDefault="00984A20" w:rsidP="00984A20">
      <w:pPr>
        <w:ind w:left="0"/>
        <w:rPr>
          <w:color w:val="auto"/>
          <w:sz w:val="24"/>
          <w:szCs w:val="24"/>
          <w:lang w:val="fr-FR"/>
        </w:rPr>
      </w:pPr>
      <w:r>
        <w:rPr>
          <w:color w:val="auto"/>
          <w:sz w:val="24"/>
          <w:szCs w:val="24"/>
          <w:lang w:val="fr-FR"/>
        </w:rPr>
        <w:t>……………………………………………………………………………………………………………………………………………………</w:t>
      </w:r>
    </w:p>
    <w:p w:rsidR="00984A20" w:rsidRDefault="00984A20" w:rsidP="00984A20">
      <w:pPr>
        <w:ind w:left="0"/>
        <w:rPr>
          <w:color w:val="auto"/>
          <w:sz w:val="24"/>
          <w:szCs w:val="24"/>
          <w:lang w:val="fr-FR"/>
        </w:rPr>
      </w:pPr>
      <w:r>
        <w:rPr>
          <w:color w:val="auto"/>
          <w:sz w:val="24"/>
          <w:szCs w:val="24"/>
          <w:lang w:val="fr-FR"/>
        </w:rPr>
        <w:t xml:space="preserve">Petit calcul : la vitesse de la lumière est de </w:t>
      </w:r>
      <w:r w:rsidRPr="00F37547">
        <w:rPr>
          <w:color w:val="auto"/>
          <w:sz w:val="24"/>
          <w:szCs w:val="24"/>
          <w:lang w:val="fr-FR"/>
        </w:rPr>
        <w:t>300 000 km/s, et est donc instantanément visible</w:t>
      </w:r>
      <w:r>
        <w:rPr>
          <w:color w:val="auto"/>
          <w:sz w:val="24"/>
          <w:szCs w:val="24"/>
          <w:lang w:val="fr-FR"/>
        </w:rPr>
        <w:t xml:space="preserve">. La vitesse du son est de 340m/s. Si on est situé à 3 km de la source, en combien de seconde entendrons-nous la foudre ? </w:t>
      </w:r>
    </w:p>
    <w:p w:rsidR="00984A20" w:rsidRDefault="00984A20" w:rsidP="00984A20">
      <w:pPr>
        <w:numPr>
          <w:ilvl w:val="0"/>
          <w:numId w:val="37"/>
        </w:numPr>
        <w:rPr>
          <w:color w:val="auto"/>
          <w:sz w:val="24"/>
          <w:szCs w:val="24"/>
          <w:lang w:val="fr-FR"/>
        </w:rPr>
      </w:pPr>
      <w:r>
        <w:rPr>
          <w:color w:val="auto"/>
          <w:sz w:val="24"/>
          <w:szCs w:val="24"/>
          <w:lang w:val="fr-FR"/>
        </w:rPr>
        <w:t>Solution pour communiquer.</w:t>
      </w:r>
    </w:p>
    <w:p w:rsidR="00984A20" w:rsidRDefault="00984A20" w:rsidP="00984A20">
      <w:pPr>
        <w:ind w:left="360"/>
        <w:rPr>
          <w:color w:val="auto"/>
          <w:sz w:val="24"/>
          <w:szCs w:val="24"/>
          <w:lang w:val="fr-FR"/>
        </w:rPr>
      </w:pPr>
      <w:r>
        <w:rPr>
          <w:color w:val="auto"/>
          <w:sz w:val="24"/>
          <w:szCs w:val="24"/>
          <w:lang w:val="fr-FR"/>
        </w:rPr>
        <w:t>Avec ton groupe, explique comment pourrais-tu communiquer avec la Terre ? Fais des croquis.</w:t>
      </w:r>
    </w:p>
    <w:p w:rsidR="009F5BAE" w:rsidRDefault="009F5BAE" w:rsidP="00540FA9">
      <w:pPr>
        <w:ind w:left="0"/>
        <w:rPr>
          <w:b/>
          <w:color w:val="auto"/>
          <w:sz w:val="24"/>
          <w:szCs w:val="24"/>
          <w:lang w:val="fr-FR"/>
        </w:rPr>
      </w:pPr>
    </w:p>
    <w:p w:rsidR="009F5BAE" w:rsidRPr="009F5BAE" w:rsidRDefault="009F5BAE" w:rsidP="00540FA9">
      <w:pPr>
        <w:ind w:left="0"/>
        <w:rPr>
          <w:color w:val="auto"/>
          <w:sz w:val="24"/>
          <w:szCs w:val="24"/>
          <w:u w:val="single"/>
          <w:lang w:val="fr-FR"/>
        </w:rPr>
      </w:pPr>
      <w:r w:rsidRPr="009F5BAE">
        <w:rPr>
          <w:color w:val="auto"/>
          <w:sz w:val="24"/>
          <w:szCs w:val="24"/>
          <w:u w:val="single"/>
          <w:lang w:val="fr-FR"/>
        </w:rPr>
        <w:t>Activité n°2 : connexion d’ordinateurs au réseau informatique au collège :</w:t>
      </w:r>
    </w:p>
    <w:p w:rsidR="009F5BAE" w:rsidRDefault="009F5BAE" w:rsidP="00540FA9">
      <w:pPr>
        <w:ind w:left="0"/>
        <w:rPr>
          <w:color w:val="auto"/>
          <w:sz w:val="24"/>
          <w:szCs w:val="24"/>
          <w:lang w:val="fr-FR"/>
        </w:rPr>
      </w:pPr>
      <w:r w:rsidRPr="00984A20">
        <w:rPr>
          <w:color w:val="auto"/>
          <w:sz w:val="24"/>
          <w:szCs w:val="24"/>
          <w:lang w:val="fr-FR"/>
        </w:rPr>
        <w:t>Par une recherche Internet, réponds aux</w:t>
      </w:r>
      <w:r w:rsidR="00984A20" w:rsidRPr="00984A20">
        <w:rPr>
          <w:color w:val="auto"/>
          <w:sz w:val="24"/>
          <w:szCs w:val="24"/>
          <w:lang w:val="fr-FR"/>
        </w:rPr>
        <w:t xml:space="preserve"> questions suivantes :</w:t>
      </w:r>
    </w:p>
    <w:p w:rsidR="00984A20" w:rsidRDefault="00984A20" w:rsidP="00984A20">
      <w:pPr>
        <w:pStyle w:val="Paragraphedeliste"/>
        <w:numPr>
          <w:ilvl w:val="0"/>
          <w:numId w:val="49"/>
        </w:numPr>
        <w:rPr>
          <w:color w:val="auto"/>
          <w:sz w:val="24"/>
          <w:szCs w:val="24"/>
          <w:lang w:val="fr-FR"/>
        </w:rPr>
      </w:pPr>
      <w:r>
        <w:rPr>
          <w:color w:val="auto"/>
          <w:sz w:val="24"/>
          <w:szCs w:val="24"/>
          <w:lang w:val="fr-FR"/>
        </w:rPr>
        <w:t>Dans un réseau que trouve-t-on ?</w:t>
      </w:r>
    </w:p>
    <w:p w:rsidR="00984A20" w:rsidRDefault="00984A20" w:rsidP="00984A20">
      <w:pPr>
        <w:pStyle w:val="Paragraphedeliste"/>
        <w:numPr>
          <w:ilvl w:val="0"/>
          <w:numId w:val="49"/>
        </w:numPr>
        <w:rPr>
          <w:color w:val="auto"/>
          <w:sz w:val="24"/>
          <w:szCs w:val="24"/>
          <w:lang w:val="fr-FR"/>
        </w:rPr>
      </w:pPr>
      <w:r>
        <w:rPr>
          <w:color w:val="auto"/>
          <w:sz w:val="24"/>
          <w:szCs w:val="24"/>
          <w:lang w:val="fr-FR"/>
        </w:rPr>
        <w:t>Quels langages les ordinateurs utilisent-ils pour communiquer ?</w:t>
      </w:r>
    </w:p>
    <w:p w:rsidR="00984A20" w:rsidRDefault="00984A20" w:rsidP="00984A20">
      <w:pPr>
        <w:pStyle w:val="Paragraphedeliste"/>
        <w:numPr>
          <w:ilvl w:val="0"/>
          <w:numId w:val="49"/>
        </w:numPr>
        <w:rPr>
          <w:color w:val="auto"/>
          <w:sz w:val="24"/>
          <w:szCs w:val="24"/>
          <w:lang w:val="fr-FR"/>
        </w:rPr>
      </w:pPr>
      <w:r>
        <w:rPr>
          <w:color w:val="auto"/>
          <w:sz w:val="24"/>
          <w:szCs w:val="24"/>
          <w:lang w:val="fr-FR"/>
        </w:rPr>
        <w:t>On me dit que je peux me connecter au réseau via le WIFI. Qu’est-ce cela veut dire ?</w:t>
      </w:r>
    </w:p>
    <w:p w:rsidR="00984A20" w:rsidRPr="00984A20" w:rsidRDefault="00984A20" w:rsidP="00984A20">
      <w:pPr>
        <w:pStyle w:val="Paragraphedeliste"/>
        <w:numPr>
          <w:ilvl w:val="0"/>
          <w:numId w:val="49"/>
        </w:numPr>
        <w:rPr>
          <w:color w:val="auto"/>
          <w:sz w:val="24"/>
          <w:szCs w:val="24"/>
          <w:lang w:val="fr-FR"/>
        </w:rPr>
      </w:pPr>
      <w:r>
        <w:rPr>
          <w:color w:val="auto"/>
          <w:sz w:val="24"/>
          <w:szCs w:val="24"/>
          <w:lang w:val="fr-FR"/>
        </w:rPr>
        <w:t>Je suis en France. Que se passe-t-il si j’envoie un courriel en Chine ?</w:t>
      </w:r>
    </w:p>
    <w:p w:rsidR="00984A20" w:rsidRDefault="00984A20" w:rsidP="00540FA9">
      <w:pPr>
        <w:ind w:left="0"/>
        <w:rPr>
          <w:b/>
          <w:color w:val="auto"/>
          <w:sz w:val="24"/>
          <w:szCs w:val="24"/>
          <w:lang w:val="fr-FR"/>
        </w:rPr>
      </w:pPr>
    </w:p>
    <w:p w:rsidR="009F5BAE" w:rsidRPr="00A07DBA" w:rsidRDefault="009F5BAE" w:rsidP="00540FA9">
      <w:pPr>
        <w:ind w:left="0"/>
        <w:rPr>
          <w:b/>
          <w:color w:val="auto"/>
          <w:sz w:val="24"/>
          <w:szCs w:val="24"/>
          <w:lang w:val="fr-FR"/>
        </w:rPr>
      </w:pPr>
    </w:p>
    <w:p w:rsidR="00D2012D" w:rsidRDefault="00382345" w:rsidP="00482E5F">
      <w:pPr>
        <w:ind w:left="0"/>
        <w:rPr>
          <w:b/>
          <w:color w:val="auto"/>
          <w:sz w:val="24"/>
          <w:szCs w:val="24"/>
          <w:lang w:val="fr-FR"/>
        </w:rPr>
      </w:pPr>
      <w:r>
        <w:rPr>
          <w:b/>
          <w:color w:val="auto"/>
          <w:sz w:val="24"/>
          <w:szCs w:val="24"/>
          <w:lang w:val="fr-FR"/>
        </w:rPr>
        <w:t>Séance n°7</w:t>
      </w:r>
      <w:r w:rsidR="00D2012D" w:rsidRPr="00D2012D">
        <w:rPr>
          <w:b/>
          <w:color w:val="auto"/>
          <w:sz w:val="24"/>
          <w:szCs w:val="24"/>
          <w:lang w:val="fr-FR"/>
        </w:rPr>
        <w:t xml:space="preserve"> : Fabrication du Tractor Solaire. </w:t>
      </w:r>
      <w:r w:rsidR="00984A20">
        <w:rPr>
          <w:b/>
          <w:color w:val="auto"/>
          <w:sz w:val="24"/>
          <w:szCs w:val="24"/>
          <w:lang w:val="fr-FR"/>
        </w:rPr>
        <w:t>Dossier technique. Durée 8</w:t>
      </w:r>
      <w:r w:rsidR="00D2012D">
        <w:rPr>
          <w:b/>
          <w:color w:val="auto"/>
          <w:sz w:val="24"/>
          <w:szCs w:val="24"/>
          <w:lang w:val="fr-FR"/>
        </w:rPr>
        <w:t xml:space="preserve"> séances</w:t>
      </w:r>
      <w:r w:rsidR="006560E3">
        <w:rPr>
          <w:b/>
          <w:color w:val="auto"/>
          <w:sz w:val="24"/>
          <w:szCs w:val="24"/>
          <w:lang w:val="fr-FR"/>
        </w:rPr>
        <w:t xml:space="preserve"> de 1h30</w:t>
      </w:r>
      <w:r w:rsidR="00D2012D">
        <w:rPr>
          <w:b/>
          <w:color w:val="auto"/>
          <w:sz w:val="24"/>
          <w:szCs w:val="24"/>
          <w:lang w:val="fr-FR"/>
        </w:rPr>
        <w:t xml:space="preserve">. </w:t>
      </w:r>
    </w:p>
    <w:p w:rsidR="00382345" w:rsidRDefault="00382345" w:rsidP="00382345">
      <w:pPr>
        <w:ind w:left="0"/>
        <w:rPr>
          <w:b/>
          <w:color w:val="auto"/>
          <w:sz w:val="24"/>
          <w:szCs w:val="24"/>
          <w:lang w:val="fr-FR"/>
        </w:rPr>
      </w:pPr>
      <w:r>
        <w:rPr>
          <w:b/>
          <w:color w:val="auto"/>
          <w:sz w:val="24"/>
          <w:szCs w:val="24"/>
          <w:lang w:val="fr-FR"/>
        </w:rPr>
        <w:t>Sé</w:t>
      </w:r>
      <w:r w:rsidR="00E87EFA">
        <w:rPr>
          <w:b/>
          <w:color w:val="auto"/>
          <w:sz w:val="24"/>
          <w:szCs w:val="24"/>
          <w:lang w:val="fr-FR"/>
        </w:rPr>
        <w:t xml:space="preserve">ance n°8 : mesure </w:t>
      </w:r>
      <w:r>
        <w:rPr>
          <w:b/>
          <w:color w:val="auto"/>
          <w:sz w:val="24"/>
          <w:szCs w:val="24"/>
          <w:lang w:val="fr-FR"/>
        </w:rPr>
        <w:t xml:space="preserve">de la vitesse de la voiture. </w:t>
      </w:r>
    </w:p>
    <w:p w:rsidR="00382345" w:rsidRPr="00382345" w:rsidRDefault="00382345" w:rsidP="00382345">
      <w:pPr>
        <w:ind w:left="0"/>
        <w:rPr>
          <w:color w:val="auto"/>
          <w:sz w:val="24"/>
          <w:szCs w:val="24"/>
          <w:lang w:val="fr-FR"/>
        </w:rPr>
      </w:pPr>
      <w:r>
        <w:rPr>
          <w:color w:val="auto"/>
          <w:sz w:val="24"/>
          <w:szCs w:val="24"/>
          <w:lang w:val="fr-FR"/>
        </w:rPr>
        <w:t xml:space="preserve">Elabore une expérience telle que pour savoir </w:t>
      </w:r>
      <w:r w:rsidR="00137DD0">
        <w:rPr>
          <w:color w:val="auto"/>
          <w:sz w:val="24"/>
          <w:szCs w:val="24"/>
          <w:lang w:val="fr-FR"/>
        </w:rPr>
        <w:t>si la vitesse est la même ou pas le long du trajet.</w:t>
      </w:r>
    </w:p>
    <w:p w:rsidR="00382345" w:rsidRDefault="00382345" w:rsidP="00482E5F">
      <w:pPr>
        <w:ind w:left="0"/>
        <w:rPr>
          <w:b/>
          <w:color w:val="auto"/>
          <w:sz w:val="24"/>
          <w:szCs w:val="24"/>
          <w:lang w:val="fr-FR"/>
        </w:rPr>
      </w:pPr>
      <w:r>
        <w:rPr>
          <w:b/>
          <w:color w:val="auto"/>
          <w:sz w:val="24"/>
          <w:szCs w:val="24"/>
          <w:lang w:val="fr-FR"/>
        </w:rPr>
        <w:t>Séance n°9 : comment se déplacer de façon autonome sur Mars ?</w:t>
      </w:r>
    </w:p>
    <w:p w:rsidR="00137DD0" w:rsidRPr="00137DD0" w:rsidRDefault="00137DD0" w:rsidP="00482E5F">
      <w:pPr>
        <w:ind w:left="0"/>
        <w:rPr>
          <w:color w:val="auto"/>
          <w:sz w:val="24"/>
          <w:szCs w:val="24"/>
          <w:lang w:val="fr-FR"/>
        </w:rPr>
      </w:pPr>
      <w:r w:rsidRPr="00137DD0">
        <w:rPr>
          <w:color w:val="auto"/>
          <w:sz w:val="24"/>
          <w:szCs w:val="24"/>
          <w:lang w:val="fr-FR"/>
        </w:rPr>
        <w:t xml:space="preserve">Maquette </w:t>
      </w:r>
      <w:r>
        <w:rPr>
          <w:color w:val="auto"/>
          <w:sz w:val="24"/>
          <w:szCs w:val="24"/>
          <w:lang w:val="fr-FR"/>
        </w:rPr>
        <w:t xml:space="preserve"> robot </w:t>
      </w:r>
      <w:r w:rsidRPr="00137DD0">
        <w:rPr>
          <w:color w:val="auto"/>
          <w:sz w:val="24"/>
          <w:szCs w:val="24"/>
          <w:lang w:val="fr-FR"/>
        </w:rPr>
        <w:t>avec Arduino</w:t>
      </w:r>
      <w:r w:rsidR="00E87EFA">
        <w:rPr>
          <w:color w:val="auto"/>
          <w:sz w:val="24"/>
          <w:szCs w:val="24"/>
          <w:lang w:val="fr-FR"/>
        </w:rPr>
        <w:t xml:space="preserve"> (Robuno).</w:t>
      </w:r>
    </w:p>
    <w:sectPr w:rsidR="00137DD0" w:rsidRPr="00137DD0" w:rsidSect="0046429A">
      <w:footerReference w:type="default" r:id="rId63"/>
      <w:pgSz w:w="11906" w:h="16838"/>
      <w:pgMar w:top="567" w:right="849" w:bottom="1417" w:left="1417"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15E0" w:rsidRDefault="003915E0" w:rsidP="00547D2F">
      <w:pPr>
        <w:spacing w:after="0" w:line="240" w:lineRule="auto"/>
      </w:pPr>
      <w:r>
        <w:separator/>
      </w:r>
    </w:p>
  </w:endnote>
  <w:endnote w:type="continuationSeparator" w:id="1">
    <w:p w:rsidR="003915E0" w:rsidRDefault="003915E0" w:rsidP="00547D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omic Sans MS">
    <w:panose1 w:val="030F0702030302020204"/>
    <w:charset w:val="00"/>
    <w:family w:val="script"/>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85" w:rsidRPr="00547D2F" w:rsidRDefault="00812E85" w:rsidP="00493BA1">
    <w:pPr>
      <w:pStyle w:val="Pieddepage"/>
      <w:pBdr>
        <w:top w:val="thinThickSmallGap" w:sz="24" w:space="1" w:color="4E141A"/>
      </w:pBdr>
      <w:tabs>
        <w:tab w:val="clear" w:pos="4536"/>
        <w:tab w:val="clear" w:pos="9072"/>
        <w:tab w:val="right" w:pos="9215"/>
      </w:tabs>
      <w:ind w:left="0"/>
      <w:rPr>
        <w:rFonts w:ascii="Cambria" w:hAnsi="Cambria"/>
        <w:lang w:val="fr-FR"/>
      </w:rPr>
    </w:pPr>
    <w:r w:rsidRPr="00547D2F">
      <w:rPr>
        <w:rFonts w:ascii="Cambria" w:hAnsi="Cambria"/>
        <w:color w:val="auto"/>
        <w:lang w:val="fr-FR"/>
      </w:rPr>
      <w:t xml:space="preserve">Technosciences-nancy.org </w:t>
    </w:r>
    <w:r>
      <w:rPr>
        <w:rFonts w:ascii="Cambria" w:hAnsi="Cambria"/>
        <w:color w:val="auto"/>
        <w:lang w:val="fr-FR"/>
      </w:rPr>
      <w:t xml:space="preserve"> KB                                             ®</w:t>
    </w:r>
    <w:r>
      <w:rPr>
        <w:rFonts w:ascii="Cambria" w:hAnsi="Cambria"/>
        <w:lang w:val="fr-FR"/>
      </w:rPr>
      <w:t>Reproduction interdite sans autorisation</w:t>
    </w:r>
    <w:r w:rsidRPr="00547D2F">
      <w:rPr>
        <w:rFonts w:ascii="Cambria" w:hAnsi="Cambria"/>
        <w:lang w:val="fr-FR"/>
      </w:rPr>
      <w:tab/>
      <w:t xml:space="preserve">Page </w:t>
    </w:r>
    <w:r w:rsidR="00EE7333">
      <w:fldChar w:fldCharType="begin"/>
    </w:r>
    <w:r w:rsidRPr="00547D2F">
      <w:rPr>
        <w:lang w:val="fr-FR"/>
      </w:rPr>
      <w:instrText xml:space="preserve"> PAGE   \* MERGEFORMAT </w:instrText>
    </w:r>
    <w:r w:rsidR="00EE7333">
      <w:fldChar w:fldCharType="separate"/>
    </w:r>
    <w:r w:rsidR="00582962" w:rsidRPr="00582962">
      <w:rPr>
        <w:rFonts w:ascii="Cambria" w:hAnsi="Cambria"/>
        <w:noProof/>
        <w:lang w:val="fr-FR"/>
      </w:rPr>
      <w:t>1</w:t>
    </w:r>
    <w:r w:rsidR="00EE7333">
      <w:fldChar w:fldCharType="end"/>
    </w:r>
  </w:p>
  <w:p w:rsidR="00812E85" w:rsidRPr="00547D2F" w:rsidRDefault="00812E85">
    <w:pPr>
      <w:pStyle w:val="Pieddepage"/>
      <w:rPr>
        <w:lang w:val="fr-F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15E0" w:rsidRDefault="003915E0" w:rsidP="00547D2F">
      <w:pPr>
        <w:spacing w:after="0" w:line="240" w:lineRule="auto"/>
      </w:pPr>
      <w:r>
        <w:separator/>
      </w:r>
    </w:p>
  </w:footnote>
  <w:footnote w:type="continuationSeparator" w:id="1">
    <w:p w:rsidR="003915E0" w:rsidRDefault="003915E0" w:rsidP="00547D2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2"/>
      </v:shape>
    </w:pict>
  </w:numPicBullet>
  <w:abstractNum w:abstractNumId="0">
    <w:nsid w:val="0000000E"/>
    <w:multiLevelType w:val="singleLevel"/>
    <w:tmpl w:val="0000000E"/>
    <w:name w:val="WW8Num15"/>
    <w:lvl w:ilvl="0">
      <w:start w:val="1"/>
      <w:numFmt w:val="bullet"/>
      <w:lvlText w:val=""/>
      <w:lvlJc w:val="left"/>
      <w:pPr>
        <w:tabs>
          <w:tab w:val="num" w:pos="720"/>
        </w:tabs>
        <w:ind w:left="720" w:hanging="360"/>
      </w:pPr>
      <w:rPr>
        <w:rFonts w:ascii="Wingdings" w:hAnsi="Wingdings"/>
      </w:rPr>
    </w:lvl>
  </w:abstractNum>
  <w:abstractNum w:abstractNumId="1">
    <w:nsid w:val="00000013"/>
    <w:multiLevelType w:val="singleLevel"/>
    <w:tmpl w:val="00000013"/>
    <w:name w:val="WW8Num20"/>
    <w:lvl w:ilvl="0">
      <w:start w:val="1"/>
      <w:numFmt w:val="decimal"/>
      <w:lvlText w:val="%1."/>
      <w:lvlJc w:val="left"/>
      <w:pPr>
        <w:tabs>
          <w:tab w:val="num" w:pos="720"/>
        </w:tabs>
        <w:ind w:left="720" w:hanging="360"/>
      </w:pPr>
    </w:lvl>
  </w:abstractNum>
  <w:abstractNum w:abstractNumId="2">
    <w:nsid w:val="00000015"/>
    <w:multiLevelType w:val="singleLevel"/>
    <w:tmpl w:val="00000015"/>
    <w:name w:val="WW8Num22"/>
    <w:lvl w:ilvl="0">
      <w:start w:val="1"/>
      <w:numFmt w:val="bullet"/>
      <w:lvlText w:val=""/>
      <w:lvlJc w:val="left"/>
      <w:pPr>
        <w:tabs>
          <w:tab w:val="num" w:pos="720"/>
        </w:tabs>
        <w:ind w:left="720" w:hanging="360"/>
      </w:pPr>
      <w:rPr>
        <w:rFonts w:ascii="Wingdings" w:hAnsi="Wingdings"/>
      </w:rPr>
    </w:lvl>
  </w:abstractNum>
  <w:abstractNum w:abstractNumId="3">
    <w:nsid w:val="00000018"/>
    <w:multiLevelType w:val="singleLevel"/>
    <w:tmpl w:val="00000018"/>
    <w:name w:val="WW8Num25"/>
    <w:lvl w:ilvl="0">
      <w:start w:val="1"/>
      <w:numFmt w:val="decimal"/>
      <w:lvlText w:val="%1."/>
      <w:lvlJc w:val="left"/>
      <w:pPr>
        <w:tabs>
          <w:tab w:val="num" w:pos="720"/>
        </w:tabs>
        <w:ind w:left="720" w:hanging="360"/>
      </w:pPr>
    </w:lvl>
  </w:abstractNum>
  <w:abstractNum w:abstractNumId="4">
    <w:nsid w:val="0000001B"/>
    <w:multiLevelType w:val="singleLevel"/>
    <w:tmpl w:val="B2726078"/>
    <w:name w:val="WW8Num28"/>
    <w:lvl w:ilvl="0">
      <w:start w:val="1"/>
      <w:numFmt w:val="decimal"/>
      <w:lvlText w:val="%1."/>
      <w:lvlJc w:val="left"/>
      <w:pPr>
        <w:tabs>
          <w:tab w:val="num" w:pos="720"/>
        </w:tabs>
        <w:ind w:left="720" w:hanging="360"/>
      </w:pPr>
      <w:rPr>
        <w:color w:val="auto"/>
      </w:rPr>
    </w:lvl>
  </w:abstractNum>
  <w:abstractNum w:abstractNumId="5">
    <w:nsid w:val="03DA0177"/>
    <w:multiLevelType w:val="hybridMultilevel"/>
    <w:tmpl w:val="8B6063D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41306F9"/>
    <w:multiLevelType w:val="hybridMultilevel"/>
    <w:tmpl w:val="63FE94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B9F7D55"/>
    <w:multiLevelType w:val="hybridMultilevel"/>
    <w:tmpl w:val="CEA40B6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0D3B3960"/>
    <w:multiLevelType w:val="hybridMultilevel"/>
    <w:tmpl w:val="6F8E2A52"/>
    <w:lvl w:ilvl="0" w:tplc="040C0013">
      <w:start w:val="1"/>
      <w:numFmt w:val="upperRoman"/>
      <w:lvlText w:val="%1."/>
      <w:lvlJc w:val="right"/>
      <w:pPr>
        <w:tabs>
          <w:tab w:val="num" w:pos="540"/>
        </w:tabs>
        <w:ind w:left="540" w:hanging="180"/>
      </w:pPr>
      <w:rPr>
        <w:rFonts w:hint="default"/>
        <w:b/>
        <w:bCs/>
      </w:rPr>
    </w:lvl>
    <w:lvl w:ilvl="1" w:tplc="040C0001">
      <w:start w:val="1"/>
      <w:numFmt w:val="bullet"/>
      <w:lvlText w:val=""/>
      <w:lvlJc w:val="left"/>
      <w:pPr>
        <w:tabs>
          <w:tab w:val="num" w:pos="1440"/>
        </w:tabs>
        <w:ind w:left="1440" w:hanging="360"/>
      </w:pPr>
      <w:rPr>
        <w:rFonts w:ascii="Symbol" w:hAnsi="Symbol" w:hint="default"/>
        <w:b/>
        <w:bCs/>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nsid w:val="0DD43F86"/>
    <w:multiLevelType w:val="hybridMultilevel"/>
    <w:tmpl w:val="3D36A35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nsid w:val="108A3065"/>
    <w:multiLevelType w:val="hybridMultilevel"/>
    <w:tmpl w:val="7DB04A28"/>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nsid w:val="116F0102"/>
    <w:multiLevelType w:val="hybridMultilevel"/>
    <w:tmpl w:val="905C82C2"/>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nsid w:val="164E7002"/>
    <w:multiLevelType w:val="hybridMultilevel"/>
    <w:tmpl w:val="F5AEBEAA"/>
    <w:lvl w:ilvl="0" w:tplc="040C0011">
      <w:start w:val="1"/>
      <w:numFmt w:val="decimal"/>
      <w:lvlText w:val="%1)"/>
      <w:lvlJc w:val="left"/>
      <w:pPr>
        <w:tabs>
          <w:tab w:val="num" w:pos="540"/>
        </w:tabs>
        <w:ind w:left="540" w:hanging="360"/>
      </w:pPr>
    </w:lvl>
    <w:lvl w:ilvl="1" w:tplc="040C0019" w:tentative="1">
      <w:start w:val="1"/>
      <w:numFmt w:val="lowerLetter"/>
      <w:lvlText w:val="%2."/>
      <w:lvlJc w:val="left"/>
      <w:pPr>
        <w:tabs>
          <w:tab w:val="num" w:pos="1260"/>
        </w:tabs>
        <w:ind w:left="1260" w:hanging="360"/>
      </w:pPr>
    </w:lvl>
    <w:lvl w:ilvl="2" w:tplc="040C001B" w:tentative="1">
      <w:start w:val="1"/>
      <w:numFmt w:val="lowerRoman"/>
      <w:lvlText w:val="%3."/>
      <w:lvlJc w:val="right"/>
      <w:pPr>
        <w:tabs>
          <w:tab w:val="num" w:pos="1980"/>
        </w:tabs>
        <w:ind w:left="1980" w:hanging="180"/>
      </w:pPr>
    </w:lvl>
    <w:lvl w:ilvl="3" w:tplc="040C000F" w:tentative="1">
      <w:start w:val="1"/>
      <w:numFmt w:val="decimal"/>
      <w:lvlText w:val="%4."/>
      <w:lvlJc w:val="left"/>
      <w:pPr>
        <w:tabs>
          <w:tab w:val="num" w:pos="2700"/>
        </w:tabs>
        <w:ind w:left="2700" w:hanging="360"/>
      </w:pPr>
    </w:lvl>
    <w:lvl w:ilvl="4" w:tplc="040C0019" w:tentative="1">
      <w:start w:val="1"/>
      <w:numFmt w:val="lowerLetter"/>
      <w:lvlText w:val="%5."/>
      <w:lvlJc w:val="left"/>
      <w:pPr>
        <w:tabs>
          <w:tab w:val="num" w:pos="3420"/>
        </w:tabs>
        <w:ind w:left="3420" w:hanging="360"/>
      </w:pPr>
    </w:lvl>
    <w:lvl w:ilvl="5" w:tplc="040C001B" w:tentative="1">
      <w:start w:val="1"/>
      <w:numFmt w:val="lowerRoman"/>
      <w:lvlText w:val="%6."/>
      <w:lvlJc w:val="right"/>
      <w:pPr>
        <w:tabs>
          <w:tab w:val="num" w:pos="4140"/>
        </w:tabs>
        <w:ind w:left="4140" w:hanging="180"/>
      </w:pPr>
    </w:lvl>
    <w:lvl w:ilvl="6" w:tplc="040C000F" w:tentative="1">
      <w:start w:val="1"/>
      <w:numFmt w:val="decimal"/>
      <w:lvlText w:val="%7."/>
      <w:lvlJc w:val="left"/>
      <w:pPr>
        <w:tabs>
          <w:tab w:val="num" w:pos="4860"/>
        </w:tabs>
        <w:ind w:left="4860" w:hanging="360"/>
      </w:pPr>
    </w:lvl>
    <w:lvl w:ilvl="7" w:tplc="040C0019" w:tentative="1">
      <w:start w:val="1"/>
      <w:numFmt w:val="lowerLetter"/>
      <w:lvlText w:val="%8."/>
      <w:lvlJc w:val="left"/>
      <w:pPr>
        <w:tabs>
          <w:tab w:val="num" w:pos="5580"/>
        </w:tabs>
        <w:ind w:left="5580" w:hanging="360"/>
      </w:pPr>
    </w:lvl>
    <w:lvl w:ilvl="8" w:tplc="040C001B" w:tentative="1">
      <w:start w:val="1"/>
      <w:numFmt w:val="lowerRoman"/>
      <w:lvlText w:val="%9."/>
      <w:lvlJc w:val="right"/>
      <w:pPr>
        <w:tabs>
          <w:tab w:val="num" w:pos="6300"/>
        </w:tabs>
        <w:ind w:left="6300" w:hanging="180"/>
      </w:pPr>
    </w:lvl>
  </w:abstractNum>
  <w:abstractNum w:abstractNumId="13">
    <w:nsid w:val="16795166"/>
    <w:multiLevelType w:val="hybridMultilevel"/>
    <w:tmpl w:val="99DACC00"/>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16F20473"/>
    <w:multiLevelType w:val="hybridMultilevel"/>
    <w:tmpl w:val="79400028"/>
    <w:lvl w:ilvl="0" w:tplc="040C0001">
      <w:start w:val="1"/>
      <w:numFmt w:val="bullet"/>
      <w:lvlText w:val=""/>
      <w:lvlJc w:val="left"/>
      <w:pPr>
        <w:tabs>
          <w:tab w:val="num" w:pos="720"/>
        </w:tabs>
        <w:ind w:left="720" w:hanging="360"/>
      </w:pPr>
      <w:rPr>
        <w:rFonts w:ascii="Symbol" w:hAnsi="Symbol" w:hint="default"/>
      </w:rPr>
    </w:lvl>
    <w:lvl w:ilvl="1" w:tplc="040C0013">
      <w:start w:val="1"/>
      <w:numFmt w:val="upperRoman"/>
      <w:lvlText w:val="%2."/>
      <w:lvlJc w:val="right"/>
      <w:pPr>
        <w:tabs>
          <w:tab w:val="num" w:pos="1260"/>
        </w:tabs>
        <w:ind w:left="1260" w:hanging="180"/>
      </w:pPr>
      <w:rPr>
        <w:rFont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1761130B"/>
    <w:multiLevelType w:val="hybridMultilevel"/>
    <w:tmpl w:val="7F0431C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A9D28F8"/>
    <w:multiLevelType w:val="hybridMultilevel"/>
    <w:tmpl w:val="5DC277C8"/>
    <w:lvl w:ilvl="0" w:tplc="040C0013">
      <w:start w:val="1"/>
      <w:numFmt w:val="upperRoman"/>
      <w:lvlText w:val="%1."/>
      <w:lvlJc w:val="right"/>
      <w:pPr>
        <w:tabs>
          <w:tab w:val="num" w:pos="360"/>
        </w:tabs>
        <w:ind w:left="360" w:hanging="180"/>
      </w:pPr>
    </w:lvl>
    <w:lvl w:ilvl="1" w:tplc="040C000B">
      <w:start w:val="1"/>
      <w:numFmt w:val="bullet"/>
      <w:lvlText w:val=""/>
      <w:lvlJc w:val="left"/>
      <w:pPr>
        <w:tabs>
          <w:tab w:val="num" w:pos="1260"/>
        </w:tabs>
        <w:ind w:left="1260" w:hanging="360"/>
      </w:pPr>
      <w:rPr>
        <w:rFonts w:ascii="Wingdings" w:hAnsi="Wingdings" w:hint="default"/>
      </w:rPr>
    </w:lvl>
    <w:lvl w:ilvl="2" w:tplc="040C001B" w:tentative="1">
      <w:start w:val="1"/>
      <w:numFmt w:val="lowerRoman"/>
      <w:lvlText w:val="%3."/>
      <w:lvlJc w:val="right"/>
      <w:pPr>
        <w:tabs>
          <w:tab w:val="num" w:pos="1980"/>
        </w:tabs>
        <w:ind w:left="1980" w:hanging="180"/>
      </w:pPr>
    </w:lvl>
    <w:lvl w:ilvl="3" w:tplc="040C000F" w:tentative="1">
      <w:start w:val="1"/>
      <w:numFmt w:val="decimal"/>
      <w:lvlText w:val="%4."/>
      <w:lvlJc w:val="left"/>
      <w:pPr>
        <w:tabs>
          <w:tab w:val="num" w:pos="2700"/>
        </w:tabs>
        <w:ind w:left="2700" w:hanging="360"/>
      </w:pPr>
    </w:lvl>
    <w:lvl w:ilvl="4" w:tplc="040C0019" w:tentative="1">
      <w:start w:val="1"/>
      <w:numFmt w:val="lowerLetter"/>
      <w:lvlText w:val="%5."/>
      <w:lvlJc w:val="left"/>
      <w:pPr>
        <w:tabs>
          <w:tab w:val="num" w:pos="3420"/>
        </w:tabs>
        <w:ind w:left="3420" w:hanging="360"/>
      </w:pPr>
    </w:lvl>
    <w:lvl w:ilvl="5" w:tplc="040C001B" w:tentative="1">
      <w:start w:val="1"/>
      <w:numFmt w:val="lowerRoman"/>
      <w:lvlText w:val="%6."/>
      <w:lvlJc w:val="right"/>
      <w:pPr>
        <w:tabs>
          <w:tab w:val="num" w:pos="4140"/>
        </w:tabs>
        <w:ind w:left="4140" w:hanging="180"/>
      </w:pPr>
    </w:lvl>
    <w:lvl w:ilvl="6" w:tplc="040C000F" w:tentative="1">
      <w:start w:val="1"/>
      <w:numFmt w:val="decimal"/>
      <w:lvlText w:val="%7."/>
      <w:lvlJc w:val="left"/>
      <w:pPr>
        <w:tabs>
          <w:tab w:val="num" w:pos="4860"/>
        </w:tabs>
        <w:ind w:left="4860" w:hanging="360"/>
      </w:pPr>
    </w:lvl>
    <w:lvl w:ilvl="7" w:tplc="040C0019" w:tentative="1">
      <w:start w:val="1"/>
      <w:numFmt w:val="lowerLetter"/>
      <w:lvlText w:val="%8."/>
      <w:lvlJc w:val="left"/>
      <w:pPr>
        <w:tabs>
          <w:tab w:val="num" w:pos="5580"/>
        </w:tabs>
        <w:ind w:left="5580" w:hanging="360"/>
      </w:pPr>
    </w:lvl>
    <w:lvl w:ilvl="8" w:tplc="040C001B" w:tentative="1">
      <w:start w:val="1"/>
      <w:numFmt w:val="lowerRoman"/>
      <w:lvlText w:val="%9."/>
      <w:lvlJc w:val="right"/>
      <w:pPr>
        <w:tabs>
          <w:tab w:val="num" w:pos="6300"/>
        </w:tabs>
        <w:ind w:left="6300" w:hanging="180"/>
      </w:pPr>
    </w:lvl>
  </w:abstractNum>
  <w:abstractNum w:abstractNumId="17">
    <w:nsid w:val="1B107A82"/>
    <w:multiLevelType w:val="hybridMultilevel"/>
    <w:tmpl w:val="A4E0AB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1C3837AE"/>
    <w:multiLevelType w:val="hybridMultilevel"/>
    <w:tmpl w:val="F5CE794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1F181307"/>
    <w:multiLevelType w:val="hybridMultilevel"/>
    <w:tmpl w:val="953E13AC"/>
    <w:lvl w:ilvl="0" w:tplc="336E8E5E">
      <w:start w:val="1"/>
      <w:numFmt w:val="decimal"/>
      <w:lvlText w:val="%1)"/>
      <w:lvlJc w:val="left"/>
      <w:pPr>
        <w:tabs>
          <w:tab w:val="num" w:pos="720"/>
        </w:tabs>
        <w:ind w:left="720" w:hanging="360"/>
      </w:pPr>
      <w:rPr>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0">
    <w:nsid w:val="1FEA0339"/>
    <w:multiLevelType w:val="hybridMultilevel"/>
    <w:tmpl w:val="933CF6AC"/>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nsid w:val="23BD54D8"/>
    <w:multiLevelType w:val="hybridMultilevel"/>
    <w:tmpl w:val="52329FD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2B34209A"/>
    <w:multiLevelType w:val="hybridMultilevel"/>
    <w:tmpl w:val="8FB6C538"/>
    <w:lvl w:ilvl="0" w:tplc="040C000F">
      <w:start w:val="1"/>
      <w:numFmt w:val="decimal"/>
      <w:lvlText w:val="%1."/>
      <w:lvlJc w:val="left"/>
      <w:pPr>
        <w:tabs>
          <w:tab w:val="num" w:pos="720"/>
        </w:tabs>
        <w:ind w:left="720" w:hanging="360"/>
      </w:pPr>
    </w:lvl>
    <w:lvl w:ilvl="1" w:tplc="040C0007">
      <w:start w:val="1"/>
      <w:numFmt w:val="bullet"/>
      <w:lvlText w:val=""/>
      <w:lvlPicBulletId w:val="0"/>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3">
    <w:nsid w:val="2CD05F90"/>
    <w:multiLevelType w:val="hybridMultilevel"/>
    <w:tmpl w:val="E1AE58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2CFA3C87"/>
    <w:multiLevelType w:val="hybridMultilevel"/>
    <w:tmpl w:val="35824684"/>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5">
    <w:nsid w:val="2E30107C"/>
    <w:multiLevelType w:val="hybridMultilevel"/>
    <w:tmpl w:val="53CAD1BE"/>
    <w:lvl w:ilvl="0" w:tplc="79B81138">
      <w:start w:val="1"/>
      <w:numFmt w:val="decimal"/>
      <w:lvlText w:val="%1."/>
      <w:lvlJc w:val="left"/>
      <w:pPr>
        <w:tabs>
          <w:tab w:val="num" w:pos="720"/>
        </w:tabs>
        <w:ind w:left="720" w:hanging="360"/>
      </w:pPr>
      <w:rPr>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6">
    <w:nsid w:val="36E65CBF"/>
    <w:multiLevelType w:val="hybridMultilevel"/>
    <w:tmpl w:val="DA1055A6"/>
    <w:lvl w:ilvl="0" w:tplc="33B6131A">
      <w:numFmt w:val="bullet"/>
      <w:lvlText w:val="-"/>
      <w:lvlJc w:val="left"/>
      <w:pPr>
        <w:tabs>
          <w:tab w:val="num" w:pos="720"/>
        </w:tabs>
        <w:ind w:left="720" w:hanging="360"/>
      </w:pPr>
      <w:rPr>
        <w:rFonts w:ascii="Times New Roman" w:eastAsia="Times New Roman" w:hAnsi="Times New Roman" w:cs="Times New Roman" w:hint="default"/>
      </w:rPr>
    </w:lvl>
    <w:lvl w:ilvl="1" w:tplc="6FEE90F0">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nsid w:val="3AB027F6"/>
    <w:multiLevelType w:val="hybridMultilevel"/>
    <w:tmpl w:val="A6C45CA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3CCD3722"/>
    <w:multiLevelType w:val="multilevel"/>
    <w:tmpl w:val="2A7C4A14"/>
    <w:lvl w:ilvl="0">
      <w:start w:val="1"/>
      <w:numFmt w:val="decimal"/>
      <w:lvlText w:val="%1."/>
      <w:lvlJc w:val="left"/>
      <w:pPr>
        <w:tabs>
          <w:tab w:val="num" w:pos="720"/>
        </w:tabs>
        <w:ind w:left="720" w:hanging="360"/>
      </w:pPr>
      <w:rPr>
        <w:b/>
        <w:bCs/>
      </w:r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9">
    <w:nsid w:val="42C96A6C"/>
    <w:multiLevelType w:val="hybridMultilevel"/>
    <w:tmpl w:val="8C6A5222"/>
    <w:lvl w:ilvl="0" w:tplc="1EA4D272">
      <w:start w:val="2"/>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0">
    <w:nsid w:val="42EC0B25"/>
    <w:multiLevelType w:val="hybridMultilevel"/>
    <w:tmpl w:val="8368C598"/>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1">
    <w:nsid w:val="45482E77"/>
    <w:multiLevelType w:val="hybridMultilevel"/>
    <w:tmpl w:val="8FB6C538"/>
    <w:lvl w:ilvl="0" w:tplc="040C000F">
      <w:start w:val="1"/>
      <w:numFmt w:val="decimal"/>
      <w:lvlText w:val="%1."/>
      <w:lvlJc w:val="left"/>
      <w:pPr>
        <w:tabs>
          <w:tab w:val="num" w:pos="720"/>
        </w:tabs>
        <w:ind w:left="720" w:hanging="360"/>
      </w:pPr>
    </w:lvl>
    <w:lvl w:ilvl="1" w:tplc="040C0007">
      <w:start w:val="1"/>
      <w:numFmt w:val="bullet"/>
      <w:lvlText w:val=""/>
      <w:lvlPicBulletId w:val="0"/>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2">
    <w:nsid w:val="4885635E"/>
    <w:multiLevelType w:val="hybridMultilevel"/>
    <w:tmpl w:val="A7749B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48AA5F67"/>
    <w:multiLevelType w:val="hybridMultilevel"/>
    <w:tmpl w:val="D932F60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4AE8623B"/>
    <w:multiLevelType w:val="hybridMultilevel"/>
    <w:tmpl w:val="91CA870E"/>
    <w:lvl w:ilvl="0" w:tplc="50567902">
      <w:start w:val="1"/>
      <w:numFmt w:val="upperLetter"/>
      <w:lvlText w:val="%1."/>
      <w:lvlJc w:val="left"/>
      <w:pPr>
        <w:tabs>
          <w:tab w:val="num" w:pos="720"/>
        </w:tabs>
        <w:ind w:left="720" w:hanging="360"/>
      </w:pPr>
      <w:rPr>
        <w:rFonts w:ascii="Times New Roman" w:hAnsi="Times New Roman" w:cs="Times New Roman"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5">
    <w:nsid w:val="4E3E64E2"/>
    <w:multiLevelType w:val="hybridMultilevel"/>
    <w:tmpl w:val="225C9E1C"/>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4E920DDA"/>
    <w:multiLevelType w:val="hybridMultilevel"/>
    <w:tmpl w:val="35824684"/>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7">
    <w:nsid w:val="559447D9"/>
    <w:multiLevelType w:val="hybridMultilevel"/>
    <w:tmpl w:val="60983928"/>
    <w:lvl w:ilvl="0" w:tplc="040C0011">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8">
    <w:nsid w:val="599448BD"/>
    <w:multiLevelType w:val="hybridMultilevel"/>
    <w:tmpl w:val="A086E6D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5BCA2D59"/>
    <w:multiLevelType w:val="hybridMultilevel"/>
    <w:tmpl w:val="14DEF112"/>
    <w:lvl w:ilvl="0" w:tplc="040C0019">
      <w:start w:val="1"/>
      <w:numFmt w:val="lowerLetter"/>
      <w:lvlText w:val="%1."/>
      <w:lvlJc w:val="left"/>
      <w:pPr>
        <w:ind w:left="1776" w:hanging="360"/>
      </w:pPr>
    </w:lvl>
    <w:lvl w:ilvl="1" w:tplc="040C0019">
      <w:start w:val="1"/>
      <w:numFmt w:val="lowerLetter"/>
      <w:lvlText w:val="%2."/>
      <w:lvlJc w:val="left"/>
      <w:pPr>
        <w:ind w:left="2496" w:hanging="360"/>
      </w:pPr>
    </w:lvl>
    <w:lvl w:ilvl="2" w:tplc="251ADDA0">
      <w:start w:val="3"/>
      <w:numFmt w:val="upperLetter"/>
      <w:lvlText w:val="%3."/>
      <w:lvlJc w:val="left"/>
      <w:pPr>
        <w:ind w:left="3396" w:hanging="360"/>
      </w:pPr>
      <w:rPr>
        <w:rFonts w:hint="default"/>
      </w:r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40">
    <w:nsid w:val="5CA2718D"/>
    <w:multiLevelType w:val="hybridMultilevel"/>
    <w:tmpl w:val="99C8F61A"/>
    <w:lvl w:ilvl="0" w:tplc="B19A163C">
      <w:start w:val="1"/>
      <w:numFmt w:val="decimal"/>
      <w:lvlText w:val="%1."/>
      <w:lvlJc w:val="left"/>
      <w:pPr>
        <w:ind w:left="1069"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1">
    <w:nsid w:val="5D9A3192"/>
    <w:multiLevelType w:val="hybridMultilevel"/>
    <w:tmpl w:val="C402FD8C"/>
    <w:lvl w:ilvl="0" w:tplc="040C0001">
      <w:start w:val="1"/>
      <w:numFmt w:val="bullet"/>
      <w:lvlText w:val=""/>
      <w:lvlJc w:val="left"/>
      <w:pPr>
        <w:tabs>
          <w:tab w:val="num" w:pos="780"/>
        </w:tabs>
        <w:ind w:left="78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nsid w:val="616B1CD6"/>
    <w:multiLevelType w:val="hybridMultilevel"/>
    <w:tmpl w:val="D60AB51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62DA0155"/>
    <w:multiLevelType w:val="hybridMultilevel"/>
    <w:tmpl w:val="A30684E0"/>
    <w:lvl w:ilvl="0" w:tplc="040C0001">
      <w:start w:val="1"/>
      <w:numFmt w:val="bullet"/>
      <w:lvlText w:val=""/>
      <w:lvlJc w:val="left"/>
      <w:pPr>
        <w:tabs>
          <w:tab w:val="num" w:pos="1260"/>
        </w:tabs>
        <w:ind w:left="1260" w:hanging="360"/>
      </w:pPr>
      <w:rPr>
        <w:rFonts w:ascii="Symbol" w:hAnsi="Symbol" w:hint="default"/>
      </w:rPr>
    </w:lvl>
    <w:lvl w:ilvl="1" w:tplc="040C0003" w:tentative="1">
      <w:start w:val="1"/>
      <w:numFmt w:val="bullet"/>
      <w:lvlText w:val="o"/>
      <w:lvlJc w:val="left"/>
      <w:pPr>
        <w:tabs>
          <w:tab w:val="num" w:pos="1980"/>
        </w:tabs>
        <w:ind w:left="1980" w:hanging="360"/>
      </w:pPr>
      <w:rPr>
        <w:rFonts w:ascii="Courier New" w:hAnsi="Courier New" w:cs="Courier New" w:hint="default"/>
      </w:rPr>
    </w:lvl>
    <w:lvl w:ilvl="2" w:tplc="040C0005" w:tentative="1">
      <w:start w:val="1"/>
      <w:numFmt w:val="bullet"/>
      <w:lvlText w:val=""/>
      <w:lvlJc w:val="left"/>
      <w:pPr>
        <w:tabs>
          <w:tab w:val="num" w:pos="2700"/>
        </w:tabs>
        <w:ind w:left="2700" w:hanging="360"/>
      </w:pPr>
      <w:rPr>
        <w:rFonts w:ascii="Wingdings" w:hAnsi="Wingdings" w:hint="default"/>
      </w:rPr>
    </w:lvl>
    <w:lvl w:ilvl="3" w:tplc="040C0001" w:tentative="1">
      <w:start w:val="1"/>
      <w:numFmt w:val="bullet"/>
      <w:lvlText w:val=""/>
      <w:lvlJc w:val="left"/>
      <w:pPr>
        <w:tabs>
          <w:tab w:val="num" w:pos="3420"/>
        </w:tabs>
        <w:ind w:left="3420" w:hanging="360"/>
      </w:pPr>
      <w:rPr>
        <w:rFonts w:ascii="Symbol" w:hAnsi="Symbol" w:hint="default"/>
      </w:rPr>
    </w:lvl>
    <w:lvl w:ilvl="4" w:tplc="040C0003" w:tentative="1">
      <w:start w:val="1"/>
      <w:numFmt w:val="bullet"/>
      <w:lvlText w:val="o"/>
      <w:lvlJc w:val="left"/>
      <w:pPr>
        <w:tabs>
          <w:tab w:val="num" w:pos="4140"/>
        </w:tabs>
        <w:ind w:left="4140" w:hanging="360"/>
      </w:pPr>
      <w:rPr>
        <w:rFonts w:ascii="Courier New" w:hAnsi="Courier New" w:cs="Courier New" w:hint="default"/>
      </w:rPr>
    </w:lvl>
    <w:lvl w:ilvl="5" w:tplc="040C0005" w:tentative="1">
      <w:start w:val="1"/>
      <w:numFmt w:val="bullet"/>
      <w:lvlText w:val=""/>
      <w:lvlJc w:val="left"/>
      <w:pPr>
        <w:tabs>
          <w:tab w:val="num" w:pos="4860"/>
        </w:tabs>
        <w:ind w:left="4860" w:hanging="360"/>
      </w:pPr>
      <w:rPr>
        <w:rFonts w:ascii="Wingdings" w:hAnsi="Wingdings" w:hint="default"/>
      </w:rPr>
    </w:lvl>
    <w:lvl w:ilvl="6" w:tplc="040C0001" w:tentative="1">
      <w:start w:val="1"/>
      <w:numFmt w:val="bullet"/>
      <w:lvlText w:val=""/>
      <w:lvlJc w:val="left"/>
      <w:pPr>
        <w:tabs>
          <w:tab w:val="num" w:pos="5580"/>
        </w:tabs>
        <w:ind w:left="5580" w:hanging="360"/>
      </w:pPr>
      <w:rPr>
        <w:rFonts w:ascii="Symbol" w:hAnsi="Symbol" w:hint="default"/>
      </w:rPr>
    </w:lvl>
    <w:lvl w:ilvl="7" w:tplc="040C0003" w:tentative="1">
      <w:start w:val="1"/>
      <w:numFmt w:val="bullet"/>
      <w:lvlText w:val="o"/>
      <w:lvlJc w:val="left"/>
      <w:pPr>
        <w:tabs>
          <w:tab w:val="num" w:pos="6300"/>
        </w:tabs>
        <w:ind w:left="6300" w:hanging="360"/>
      </w:pPr>
      <w:rPr>
        <w:rFonts w:ascii="Courier New" w:hAnsi="Courier New" w:cs="Courier New" w:hint="default"/>
      </w:rPr>
    </w:lvl>
    <w:lvl w:ilvl="8" w:tplc="040C0005" w:tentative="1">
      <w:start w:val="1"/>
      <w:numFmt w:val="bullet"/>
      <w:lvlText w:val=""/>
      <w:lvlJc w:val="left"/>
      <w:pPr>
        <w:tabs>
          <w:tab w:val="num" w:pos="7020"/>
        </w:tabs>
        <w:ind w:left="7020" w:hanging="360"/>
      </w:pPr>
      <w:rPr>
        <w:rFonts w:ascii="Wingdings" w:hAnsi="Wingdings" w:hint="default"/>
      </w:rPr>
    </w:lvl>
  </w:abstractNum>
  <w:abstractNum w:abstractNumId="44">
    <w:nsid w:val="63C259FE"/>
    <w:multiLevelType w:val="hybridMultilevel"/>
    <w:tmpl w:val="8236B4E2"/>
    <w:lvl w:ilvl="0" w:tplc="040C000F">
      <w:start w:val="1"/>
      <w:numFmt w:val="decimal"/>
      <w:lvlText w:val="%1."/>
      <w:lvlJc w:val="left"/>
      <w:pPr>
        <w:tabs>
          <w:tab w:val="num" w:pos="720"/>
        </w:tabs>
        <w:ind w:left="720" w:hanging="360"/>
      </w:pPr>
      <w:rPr>
        <w:rFonts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5">
    <w:nsid w:val="68B47EAD"/>
    <w:multiLevelType w:val="hybridMultilevel"/>
    <w:tmpl w:val="AF3650A0"/>
    <w:lvl w:ilvl="0" w:tplc="040C0011">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6">
    <w:nsid w:val="69F655C5"/>
    <w:multiLevelType w:val="hybridMultilevel"/>
    <w:tmpl w:val="ED766C3E"/>
    <w:lvl w:ilvl="0" w:tplc="043CAB36">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nsid w:val="6ADB27C1"/>
    <w:multiLevelType w:val="hybridMultilevel"/>
    <w:tmpl w:val="B5946BD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6BC83889"/>
    <w:multiLevelType w:val="hybridMultilevel"/>
    <w:tmpl w:val="F85A1B50"/>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9">
    <w:nsid w:val="6FF1456B"/>
    <w:multiLevelType w:val="hybridMultilevel"/>
    <w:tmpl w:val="B33EFB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75C9613D"/>
    <w:multiLevelType w:val="hybridMultilevel"/>
    <w:tmpl w:val="8236B4E2"/>
    <w:lvl w:ilvl="0" w:tplc="040C000F">
      <w:start w:val="1"/>
      <w:numFmt w:val="decimal"/>
      <w:lvlText w:val="%1."/>
      <w:lvlJc w:val="left"/>
      <w:pPr>
        <w:tabs>
          <w:tab w:val="num" w:pos="720"/>
        </w:tabs>
        <w:ind w:left="720" w:hanging="360"/>
      </w:pPr>
      <w:rPr>
        <w:rFonts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1">
    <w:nsid w:val="7782058F"/>
    <w:multiLevelType w:val="hybridMultilevel"/>
    <w:tmpl w:val="99668BC6"/>
    <w:lvl w:ilvl="0" w:tplc="040C0011">
      <w:start w:val="1"/>
      <w:numFmt w:val="decimal"/>
      <w:lvlText w:val="%1)"/>
      <w:lvlJc w:val="left"/>
      <w:pPr>
        <w:tabs>
          <w:tab w:val="num" w:pos="1068"/>
        </w:tabs>
        <w:ind w:left="1068" w:hanging="360"/>
      </w:pPr>
    </w:lvl>
    <w:lvl w:ilvl="1" w:tplc="040C000B">
      <w:start w:val="1"/>
      <w:numFmt w:val="bullet"/>
      <w:lvlText w:val=""/>
      <w:lvlJc w:val="left"/>
      <w:pPr>
        <w:tabs>
          <w:tab w:val="num" w:pos="2688"/>
        </w:tabs>
        <w:ind w:left="2688" w:hanging="360"/>
      </w:pPr>
      <w:rPr>
        <w:rFonts w:ascii="Wingdings" w:hAnsi="Wingdings" w:hint="default"/>
      </w:rPr>
    </w:lvl>
    <w:lvl w:ilvl="2" w:tplc="040C001B">
      <w:start w:val="1"/>
      <w:numFmt w:val="lowerRoman"/>
      <w:lvlText w:val="%3."/>
      <w:lvlJc w:val="right"/>
      <w:pPr>
        <w:tabs>
          <w:tab w:val="num" w:pos="2508"/>
        </w:tabs>
        <w:ind w:left="2508" w:hanging="180"/>
      </w:pPr>
    </w:lvl>
    <w:lvl w:ilvl="3" w:tplc="040C000F">
      <w:start w:val="1"/>
      <w:numFmt w:val="decimal"/>
      <w:lvlText w:val="%4."/>
      <w:lvlJc w:val="left"/>
      <w:pPr>
        <w:tabs>
          <w:tab w:val="num" w:pos="3228"/>
        </w:tabs>
        <w:ind w:left="3228" w:hanging="360"/>
      </w:pPr>
    </w:lvl>
    <w:lvl w:ilvl="4" w:tplc="040C0019">
      <w:start w:val="1"/>
      <w:numFmt w:val="lowerLetter"/>
      <w:lvlText w:val="%5."/>
      <w:lvlJc w:val="left"/>
      <w:pPr>
        <w:tabs>
          <w:tab w:val="num" w:pos="3948"/>
        </w:tabs>
        <w:ind w:left="3948" w:hanging="360"/>
      </w:pPr>
    </w:lvl>
    <w:lvl w:ilvl="5" w:tplc="040C001B" w:tentative="1">
      <w:start w:val="1"/>
      <w:numFmt w:val="lowerRoman"/>
      <w:lvlText w:val="%6."/>
      <w:lvlJc w:val="right"/>
      <w:pPr>
        <w:tabs>
          <w:tab w:val="num" w:pos="4668"/>
        </w:tabs>
        <w:ind w:left="4668" w:hanging="180"/>
      </w:pPr>
    </w:lvl>
    <w:lvl w:ilvl="6" w:tplc="040C000F" w:tentative="1">
      <w:start w:val="1"/>
      <w:numFmt w:val="decimal"/>
      <w:lvlText w:val="%7."/>
      <w:lvlJc w:val="left"/>
      <w:pPr>
        <w:tabs>
          <w:tab w:val="num" w:pos="5388"/>
        </w:tabs>
        <w:ind w:left="5388" w:hanging="360"/>
      </w:pPr>
    </w:lvl>
    <w:lvl w:ilvl="7" w:tplc="040C0019" w:tentative="1">
      <w:start w:val="1"/>
      <w:numFmt w:val="lowerLetter"/>
      <w:lvlText w:val="%8."/>
      <w:lvlJc w:val="left"/>
      <w:pPr>
        <w:tabs>
          <w:tab w:val="num" w:pos="6108"/>
        </w:tabs>
        <w:ind w:left="6108" w:hanging="360"/>
      </w:pPr>
    </w:lvl>
    <w:lvl w:ilvl="8" w:tplc="040C001B" w:tentative="1">
      <w:start w:val="1"/>
      <w:numFmt w:val="lowerRoman"/>
      <w:lvlText w:val="%9."/>
      <w:lvlJc w:val="right"/>
      <w:pPr>
        <w:tabs>
          <w:tab w:val="num" w:pos="6828"/>
        </w:tabs>
        <w:ind w:left="6828" w:hanging="180"/>
      </w:pPr>
    </w:lvl>
  </w:abstractNum>
  <w:abstractNum w:abstractNumId="52">
    <w:nsid w:val="798711BE"/>
    <w:multiLevelType w:val="hybridMultilevel"/>
    <w:tmpl w:val="0C0EB2F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7CDF3D1C"/>
    <w:multiLevelType w:val="hybridMultilevel"/>
    <w:tmpl w:val="C25CD94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39"/>
  </w:num>
  <w:num w:numId="3">
    <w:abstractNumId w:val="23"/>
  </w:num>
  <w:num w:numId="4">
    <w:abstractNumId w:val="40"/>
  </w:num>
  <w:num w:numId="5">
    <w:abstractNumId w:val="46"/>
  </w:num>
  <w:num w:numId="6">
    <w:abstractNumId w:val="32"/>
  </w:num>
  <w:num w:numId="7">
    <w:abstractNumId w:val="52"/>
  </w:num>
  <w:num w:numId="8">
    <w:abstractNumId w:val="38"/>
  </w:num>
  <w:num w:numId="9">
    <w:abstractNumId w:val="16"/>
  </w:num>
  <w:num w:numId="10">
    <w:abstractNumId w:val="51"/>
  </w:num>
  <w:num w:numId="11">
    <w:abstractNumId w:val="22"/>
  </w:num>
  <w:num w:numId="12">
    <w:abstractNumId w:val="34"/>
  </w:num>
  <w:num w:numId="13">
    <w:abstractNumId w:val="13"/>
  </w:num>
  <w:num w:numId="14">
    <w:abstractNumId w:val="41"/>
  </w:num>
  <w:num w:numId="15">
    <w:abstractNumId w:val="30"/>
  </w:num>
  <w:num w:numId="16">
    <w:abstractNumId w:val="8"/>
  </w:num>
  <w:num w:numId="17">
    <w:abstractNumId w:val="43"/>
  </w:num>
  <w:num w:numId="18">
    <w:abstractNumId w:val="45"/>
  </w:num>
  <w:num w:numId="19">
    <w:abstractNumId w:val="48"/>
  </w:num>
  <w:num w:numId="20">
    <w:abstractNumId w:val="19"/>
  </w:num>
  <w:num w:numId="21">
    <w:abstractNumId w:val="14"/>
  </w:num>
  <w:num w:numId="22">
    <w:abstractNumId w:val="20"/>
  </w:num>
  <w:num w:numId="23">
    <w:abstractNumId w:val="31"/>
  </w:num>
  <w:num w:numId="24">
    <w:abstractNumId w:val="28"/>
  </w:num>
  <w:num w:numId="25">
    <w:abstractNumId w:val="18"/>
  </w:num>
  <w:num w:numId="26">
    <w:abstractNumId w:val="37"/>
  </w:num>
  <w:num w:numId="27">
    <w:abstractNumId w:val="24"/>
  </w:num>
  <w:num w:numId="28">
    <w:abstractNumId w:val="25"/>
  </w:num>
  <w:num w:numId="29">
    <w:abstractNumId w:val="11"/>
  </w:num>
  <w:num w:numId="30">
    <w:abstractNumId w:val="36"/>
  </w:num>
  <w:num w:numId="31">
    <w:abstractNumId w:val="49"/>
  </w:num>
  <w:num w:numId="32">
    <w:abstractNumId w:val="42"/>
  </w:num>
  <w:num w:numId="33">
    <w:abstractNumId w:val="26"/>
  </w:num>
  <w:num w:numId="34">
    <w:abstractNumId w:val="12"/>
  </w:num>
  <w:num w:numId="35">
    <w:abstractNumId w:val="29"/>
  </w:num>
  <w:num w:numId="36">
    <w:abstractNumId w:val="27"/>
  </w:num>
  <w:num w:numId="37">
    <w:abstractNumId w:val="17"/>
  </w:num>
  <w:num w:numId="38">
    <w:abstractNumId w:val="50"/>
  </w:num>
  <w:num w:numId="39">
    <w:abstractNumId w:val="44"/>
  </w:num>
  <w:num w:numId="40">
    <w:abstractNumId w:val="5"/>
  </w:num>
  <w:num w:numId="41">
    <w:abstractNumId w:val="6"/>
  </w:num>
  <w:num w:numId="42">
    <w:abstractNumId w:val="53"/>
  </w:num>
  <w:num w:numId="43">
    <w:abstractNumId w:val="10"/>
  </w:num>
  <w:num w:numId="44">
    <w:abstractNumId w:val="21"/>
  </w:num>
  <w:num w:numId="45">
    <w:abstractNumId w:val="15"/>
  </w:num>
  <w:num w:numId="46">
    <w:abstractNumId w:val="33"/>
  </w:num>
  <w:num w:numId="47">
    <w:abstractNumId w:val="9"/>
  </w:num>
  <w:num w:numId="48">
    <w:abstractNumId w:val="35"/>
  </w:num>
  <w:num w:numId="49">
    <w:abstractNumId w:val="47"/>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FA010A"/>
    <w:rsid w:val="00015503"/>
    <w:rsid w:val="00016AB2"/>
    <w:rsid w:val="000207D6"/>
    <w:rsid w:val="0002550D"/>
    <w:rsid w:val="00026FA2"/>
    <w:rsid w:val="00064E92"/>
    <w:rsid w:val="000743F2"/>
    <w:rsid w:val="000A7255"/>
    <w:rsid w:val="000E7B10"/>
    <w:rsid w:val="000F324D"/>
    <w:rsid w:val="00122B36"/>
    <w:rsid w:val="00122B71"/>
    <w:rsid w:val="00137DD0"/>
    <w:rsid w:val="00154CEA"/>
    <w:rsid w:val="00185E75"/>
    <w:rsid w:val="0018631D"/>
    <w:rsid w:val="001C114A"/>
    <w:rsid w:val="001C30D6"/>
    <w:rsid w:val="001E05F1"/>
    <w:rsid w:val="001E768D"/>
    <w:rsid w:val="001F1D00"/>
    <w:rsid w:val="00202AA0"/>
    <w:rsid w:val="0020461F"/>
    <w:rsid w:val="00206DF0"/>
    <w:rsid w:val="0026250D"/>
    <w:rsid w:val="0026533F"/>
    <w:rsid w:val="002A3FCB"/>
    <w:rsid w:val="002B1923"/>
    <w:rsid w:val="002B1B91"/>
    <w:rsid w:val="002C0A3B"/>
    <w:rsid w:val="002D4133"/>
    <w:rsid w:val="002D4C20"/>
    <w:rsid w:val="002E0904"/>
    <w:rsid w:val="002F5C0B"/>
    <w:rsid w:val="003055F4"/>
    <w:rsid w:val="00307328"/>
    <w:rsid w:val="00307F52"/>
    <w:rsid w:val="0032370A"/>
    <w:rsid w:val="00334AB8"/>
    <w:rsid w:val="0034345E"/>
    <w:rsid w:val="00347864"/>
    <w:rsid w:val="003803B3"/>
    <w:rsid w:val="00382345"/>
    <w:rsid w:val="00384E88"/>
    <w:rsid w:val="00385D7B"/>
    <w:rsid w:val="003915E0"/>
    <w:rsid w:val="00396D0B"/>
    <w:rsid w:val="003D1B44"/>
    <w:rsid w:val="004032C1"/>
    <w:rsid w:val="00415F73"/>
    <w:rsid w:val="00434A6E"/>
    <w:rsid w:val="00444406"/>
    <w:rsid w:val="00453BA1"/>
    <w:rsid w:val="0045441E"/>
    <w:rsid w:val="004562D1"/>
    <w:rsid w:val="0046052D"/>
    <w:rsid w:val="0046429A"/>
    <w:rsid w:val="00482E5F"/>
    <w:rsid w:val="00484524"/>
    <w:rsid w:val="00493BA1"/>
    <w:rsid w:val="004B21F1"/>
    <w:rsid w:val="004B22EE"/>
    <w:rsid w:val="004C26C7"/>
    <w:rsid w:val="004C2C2D"/>
    <w:rsid w:val="004C3FBB"/>
    <w:rsid w:val="004C498F"/>
    <w:rsid w:val="004C7AE3"/>
    <w:rsid w:val="004E2AF3"/>
    <w:rsid w:val="004F69E7"/>
    <w:rsid w:val="005001FC"/>
    <w:rsid w:val="00502426"/>
    <w:rsid w:val="00506FD9"/>
    <w:rsid w:val="00513F5B"/>
    <w:rsid w:val="0052086F"/>
    <w:rsid w:val="00520FE6"/>
    <w:rsid w:val="00530470"/>
    <w:rsid w:val="00540FA9"/>
    <w:rsid w:val="005454D7"/>
    <w:rsid w:val="00547D2F"/>
    <w:rsid w:val="00562332"/>
    <w:rsid w:val="00567BC8"/>
    <w:rsid w:val="00582962"/>
    <w:rsid w:val="00582F68"/>
    <w:rsid w:val="00585F5E"/>
    <w:rsid w:val="00590226"/>
    <w:rsid w:val="005A4760"/>
    <w:rsid w:val="005A4A18"/>
    <w:rsid w:val="005D4084"/>
    <w:rsid w:val="005E456B"/>
    <w:rsid w:val="00614A15"/>
    <w:rsid w:val="00651533"/>
    <w:rsid w:val="00655013"/>
    <w:rsid w:val="006560E3"/>
    <w:rsid w:val="00657CB5"/>
    <w:rsid w:val="00661BE1"/>
    <w:rsid w:val="00665703"/>
    <w:rsid w:val="00687FBB"/>
    <w:rsid w:val="00692599"/>
    <w:rsid w:val="006A4B86"/>
    <w:rsid w:val="006A6F43"/>
    <w:rsid w:val="006B3A57"/>
    <w:rsid w:val="006B4EB3"/>
    <w:rsid w:val="006B6F36"/>
    <w:rsid w:val="006D0680"/>
    <w:rsid w:val="006F16E7"/>
    <w:rsid w:val="007045B5"/>
    <w:rsid w:val="0071420A"/>
    <w:rsid w:val="00714E97"/>
    <w:rsid w:val="00717A6B"/>
    <w:rsid w:val="0072191C"/>
    <w:rsid w:val="007269E3"/>
    <w:rsid w:val="00734BDD"/>
    <w:rsid w:val="00746A83"/>
    <w:rsid w:val="00776DB0"/>
    <w:rsid w:val="00777D64"/>
    <w:rsid w:val="007A212D"/>
    <w:rsid w:val="007A754D"/>
    <w:rsid w:val="007C0227"/>
    <w:rsid w:val="007D4971"/>
    <w:rsid w:val="007F64BE"/>
    <w:rsid w:val="007F6B14"/>
    <w:rsid w:val="00812E85"/>
    <w:rsid w:val="00833A98"/>
    <w:rsid w:val="00843B49"/>
    <w:rsid w:val="008763D4"/>
    <w:rsid w:val="0087737C"/>
    <w:rsid w:val="00885425"/>
    <w:rsid w:val="008B535A"/>
    <w:rsid w:val="008E0A98"/>
    <w:rsid w:val="008E20AA"/>
    <w:rsid w:val="008E728C"/>
    <w:rsid w:val="009071BA"/>
    <w:rsid w:val="009263B7"/>
    <w:rsid w:val="00931459"/>
    <w:rsid w:val="009320E7"/>
    <w:rsid w:val="00932FD9"/>
    <w:rsid w:val="00945FE6"/>
    <w:rsid w:val="009530AA"/>
    <w:rsid w:val="009731AF"/>
    <w:rsid w:val="00983C46"/>
    <w:rsid w:val="00984A20"/>
    <w:rsid w:val="009A2037"/>
    <w:rsid w:val="009A2EA2"/>
    <w:rsid w:val="009A7D3D"/>
    <w:rsid w:val="009B2B52"/>
    <w:rsid w:val="009C3FB8"/>
    <w:rsid w:val="009D22D6"/>
    <w:rsid w:val="009D3F05"/>
    <w:rsid w:val="009D60BC"/>
    <w:rsid w:val="009F0D6F"/>
    <w:rsid w:val="009F5BAE"/>
    <w:rsid w:val="00A046F6"/>
    <w:rsid w:val="00A07DBA"/>
    <w:rsid w:val="00A10A50"/>
    <w:rsid w:val="00A22153"/>
    <w:rsid w:val="00A631C3"/>
    <w:rsid w:val="00A949FE"/>
    <w:rsid w:val="00A95E52"/>
    <w:rsid w:val="00AA34FB"/>
    <w:rsid w:val="00AB06CD"/>
    <w:rsid w:val="00AB7133"/>
    <w:rsid w:val="00AD0EA1"/>
    <w:rsid w:val="00AD2CBE"/>
    <w:rsid w:val="00AE4BDD"/>
    <w:rsid w:val="00AF3B8C"/>
    <w:rsid w:val="00B26322"/>
    <w:rsid w:val="00B331B1"/>
    <w:rsid w:val="00B5326B"/>
    <w:rsid w:val="00B54DF2"/>
    <w:rsid w:val="00B57B92"/>
    <w:rsid w:val="00B7187D"/>
    <w:rsid w:val="00B80A37"/>
    <w:rsid w:val="00B85E3F"/>
    <w:rsid w:val="00BB2AAA"/>
    <w:rsid w:val="00BB44E6"/>
    <w:rsid w:val="00BF5A26"/>
    <w:rsid w:val="00C14297"/>
    <w:rsid w:val="00C146BE"/>
    <w:rsid w:val="00C16832"/>
    <w:rsid w:val="00C30D91"/>
    <w:rsid w:val="00C541E3"/>
    <w:rsid w:val="00CA7E60"/>
    <w:rsid w:val="00CC4FC9"/>
    <w:rsid w:val="00CC538F"/>
    <w:rsid w:val="00CC6209"/>
    <w:rsid w:val="00CD5E3D"/>
    <w:rsid w:val="00D2012D"/>
    <w:rsid w:val="00D2235B"/>
    <w:rsid w:val="00D41A33"/>
    <w:rsid w:val="00D440D4"/>
    <w:rsid w:val="00D54E64"/>
    <w:rsid w:val="00D57620"/>
    <w:rsid w:val="00D6277D"/>
    <w:rsid w:val="00D62FBF"/>
    <w:rsid w:val="00D86E4C"/>
    <w:rsid w:val="00DA685A"/>
    <w:rsid w:val="00DB2B70"/>
    <w:rsid w:val="00DC3F5D"/>
    <w:rsid w:val="00DC4781"/>
    <w:rsid w:val="00DD62EF"/>
    <w:rsid w:val="00DE2642"/>
    <w:rsid w:val="00DE66D7"/>
    <w:rsid w:val="00DF191B"/>
    <w:rsid w:val="00E00707"/>
    <w:rsid w:val="00E07628"/>
    <w:rsid w:val="00E32B36"/>
    <w:rsid w:val="00E44D5F"/>
    <w:rsid w:val="00E66BB5"/>
    <w:rsid w:val="00E71BB8"/>
    <w:rsid w:val="00E734BC"/>
    <w:rsid w:val="00E87EFA"/>
    <w:rsid w:val="00EA1456"/>
    <w:rsid w:val="00EB7878"/>
    <w:rsid w:val="00EE0D0B"/>
    <w:rsid w:val="00EE463E"/>
    <w:rsid w:val="00EE7333"/>
    <w:rsid w:val="00EF4A76"/>
    <w:rsid w:val="00F04E81"/>
    <w:rsid w:val="00F1193D"/>
    <w:rsid w:val="00F3495B"/>
    <w:rsid w:val="00F373BF"/>
    <w:rsid w:val="00F37547"/>
    <w:rsid w:val="00F848F7"/>
    <w:rsid w:val="00F84D0D"/>
    <w:rsid w:val="00FA010A"/>
    <w:rsid w:val="00FA3D74"/>
    <w:rsid w:val="00FB3843"/>
    <w:rsid w:val="00FB4E8D"/>
    <w:rsid w:val="00FC36A1"/>
    <w:rsid w:val="00FD1339"/>
    <w:rsid w:val="00FD53E5"/>
    <w:rsid w:val="00FF33E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4" type="callout" idref="#_x0000_s1301"/>
        <o:r id="V:Rule5" type="callout" idref="#_x0000_s1302"/>
        <o:r id="V:Rule6" type="callout" idref="#_x0000_s1303"/>
        <o:r id="V:Rule7" type="callout" idref="#_x0000_s1304"/>
        <o:r id="V:Rule8" type="callout" idref="#_x0000_s1340"/>
        <o:r id="V:Rule9" type="callout" idref="#_x0000_s1341"/>
        <o:r id="V:Rule10" type="callout" idref="#_x0000_s1339"/>
        <o:r id="V:Rule11" type="callout" idref="#_x0000_s1338"/>
        <o:r id="V:Rule12" type="callout" idref="#_x0000_s1337"/>
        <o:r id="V:Rule13" type="callout" idref="#_x0000_s1380"/>
        <o:r id="V:Rule14" type="callout" idref="#_x0000_s1385"/>
        <o:r id="V:Rule15" type="callout" idref="#_x0000_s1383"/>
        <o:r id="V:Rule16" type="callout" idref="#_x0000_s1382"/>
        <o:r id="V:Rule17" type="callout" idref="#_x0000_s1384"/>
        <o:r id="V:Rule18" type="callout" idref="#_x0000_s1381"/>
        <o:r id="V:Rule19" type="callout" idref="#_x0000_s1387"/>
        <o:r id="V:Rule20" type="arc" idref="#_x0000_s1664"/>
        <o:r id="V:Rule21" type="arc" idref="#_x0000_s1665"/>
        <o:r id="V:Rule22" type="arc" idref="#_x0000_s1676"/>
        <o:r id="V:Rule23" type="arc" idref="#_x0000_s1677"/>
        <o:r id="V:Rule24" type="arc" idref="#_x0000_s1652"/>
        <o:r id="V:Rule25" type="arc" idref="#_x0000_s1653"/>
        <o:r id="V:Rule26" type="connector" idref="#_x0000_s1122"/>
        <o:r id="V:Rule27" type="connector" idref="#_x0000_s1119"/>
        <o:r id="V:Rule28" type="connector" idref="#_x0000_s112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904"/>
    <w:pPr>
      <w:spacing w:after="160" w:line="288" w:lineRule="auto"/>
      <w:ind w:left="2160"/>
    </w:pPr>
    <w:rPr>
      <w:color w:val="5A5A5A"/>
      <w:lang w:val="en-US" w:eastAsia="en-US" w:bidi="en-US"/>
    </w:rPr>
  </w:style>
  <w:style w:type="paragraph" w:styleId="Titre1">
    <w:name w:val="heading 1"/>
    <w:basedOn w:val="Normal"/>
    <w:next w:val="Normal"/>
    <w:link w:val="Titre1Car"/>
    <w:uiPriority w:val="9"/>
    <w:qFormat/>
    <w:rsid w:val="002E0904"/>
    <w:pPr>
      <w:spacing w:before="400" w:after="60" w:line="240" w:lineRule="auto"/>
      <w:contextualSpacing/>
      <w:outlineLvl w:val="0"/>
    </w:pPr>
    <w:rPr>
      <w:rFonts w:ascii="Cambria" w:hAnsi="Cambria"/>
      <w:smallCaps/>
      <w:color w:val="0F243E"/>
      <w:spacing w:val="20"/>
      <w:sz w:val="32"/>
      <w:szCs w:val="32"/>
    </w:rPr>
  </w:style>
  <w:style w:type="paragraph" w:styleId="Titre2">
    <w:name w:val="heading 2"/>
    <w:basedOn w:val="Normal"/>
    <w:next w:val="Normal"/>
    <w:link w:val="Titre2Car"/>
    <w:uiPriority w:val="9"/>
    <w:semiHidden/>
    <w:unhideWhenUsed/>
    <w:qFormat/>
    <w:rsid w:val="002E0904"/>
    <w:pPr>
      <w:spacing w:before="120" w:after="60" w:line="240" w:lineRule="auto"/>
      <w:contextualSpacing/>
      <w:outlineLvl w:val="1"/>
    </w:pPr>
    <w:rPr>
      <w:rFonts w:ascii="Cambria" w:hAnsi="Cambria"/>
      <w:smallCaps/>
      <w:color w:val="17365D"/>
      <w:spacing w:val="20"/>
      <w:sz w:val="28"/>
      <w:szCs w:val="28"/>
    </w:rPr>
  </w:style>
  <w:style w:type="paragraph" w:styleId="Titre3">
    <w:name w:val="heading 3"/>
    <w:basedOn w:val="Normal"/>
    <w:next w:val="Normal"/>
    <w:link w:val="Titre3Car"/>
    <w:uiPriority w:val="9"/>
    <w:semiHidden/>
    <w:unhideWhenUsed/>
    <w:qFormat/>
    <w:rsid w:val="002E0904"/>
    <w:pPr>
      <w:spacing w:before="120" w:after="60" w:line="240" w:lineRule="auto"/>
      <w:contextualSpacing/>
      <w:outlineLvl w:val="2"/>
    </w:pPr>
    <w:rPr>
      <w:rFonts w:ascii="Cambria" w:hAnsi="Cambria"/>
      <w:smallCaps/>
      <w:color w:val="1F497D"/>
      <w:spacing w:val="20"/>
      <w:sz w:val="24"/>
      <w:szCs w:val="24"/>
    </w:rPr>
  </w:style>
  <w:style w:type="paragraph" w:styleId="Titre4">
    <w:name w:val="heading 4"/>
    <w:basedOn w:val="Normal"/>
    <w:next w:val="Normal"/>
    <w:link w:val="Titre4Car"/>
    <w:uiPriority w:val="9"/>
    <w:semiHidden/>
    <w:unhideWhenUsed/>
    <w:qFormat/>
    <w:rsid w:val="002E0904"/>
    <w:pPr>
      <w:pBdr>
        <w:bottom w:val="single" w:sz="4" w:space="1" w:color="71A0DC"/>
      </w:pBdr>
      <w:spacing w:before="200" w:after="100" w:line="240" w:lineRule="auto"/>
      <w:contextualSpacing/>
      <w:outlineLvl w:val="3"/>
    </w:pPr>
    <w:rPr>
      <w:rFonts w:ascii="Cambria" w:hAnsi="Cambria"/>
      <w:b/>
      <w:bCs/>
      <w:smallCaps/>
      <w:color w:val="3071C3"/>
      <w:spacing w:val="20"/>
    </w:rPr>
  </w:style>
  <w:style w:type="paragraph" w:styleId="Titre5">
    <w:name w:val="heading 5"/>
    <w:basedOn w:val="Normal"/>
    <w:next w:val="Normal"/>
    <w:link w:val="Titre5Car"/>
    <w:uiPriority w:val="9"/>
    <w:semiHidden/>
    <w:unhideWhenUsed/>
    <w:qFormat/>
    <w:rsid w:val="002E0904"/>
    <w:pPr>
      <w:pBdr>
        <w:bottom w:val="single" w:sz="4" w:space="1" w:color="548DD4"/>
      </w:pBdr>
      <w:spacing w:before="200" w:after="100" w:line="240" w:lineRule="auto"/>
      <w:contextualSpacing/>
      <w:outlineLvl w:val="4"/>
    </w:pPr>
    <w:rPr>
      <w:rFonts w:ascii="Cambria" w:hAnsi="Cambria"/>
      <w:smallCaps/>
      <w:color w:val="3071C3"/>
      <w:spacing w:val="20"/>
    </w:rPr>
  </w:style>
  <w:style w:type="paragraph" w:styleId="Titre6">
    <w:name w:val="heading 6"/>
    <w:basedOn w:val="Normal"/>
    <w:next w:val="Normal"/>
    <w:link w:val="Titre6Car"/>
    <w:uiPriority w:val="9"/>
    <w:semiHidden/>
    <w:unhideWhenUsed/>
    <w:qFormat/>
    <w:rsid w:val="002E0904"/>
    <w:pPr>
      <w:pBdr>
        <w:bottom w:val="dotted" w:sz="8" w:space="1" w:color="938953"/>
      </w:pBdr>
      <w:spacing w:before="200" w:after="100"/>
      <w:contextualSpacing/>
      <w:outlineLvl w:val="5"/>
    </w:pPr>
    <w:rPr>
      <w:rFonts w:ascii="Cambria" w:hAnsi="Cambria"/>
      <w:smallCaps/>
      <w:color w:val="938953"/>
      <w:spacing w:val="20"/>
    </w:rPr>
  </w:style>
  <w:style w:type="paragraph" w:styleId="Titre7">
    <w:name w:val="heading 7"/>
    <w:basedOn w:val="Normal"/>
    <w:next w:val="Normal"/>
    <w:link w:val="Titre7Car"/>
    <w:uiPriority w:val="9"/>
    <w:semiHidden/>
    <w:unhideWhenUsed/>
    <w:qFormat/>
    <w:rsid w:val="002E0904"/>
    <w:pPr>
      <w:pBdr>
        <w:bottom w:val="dotted" w:sz="8" w:space="1" w:color="938953"/>
      </w:pBdr>
      <w:spacing w:before="200" w:after="100" w:line="240" w:lineRule="auto"/>
      <w:contextualSpacing/>
      <w:outlineLvl w:val="6"/>
    </w:pPr>
    <w:rPr>
      <w:rFonts w:ascii="Cambria" w:hAnsi="Cambria"/>
      <w:b/>
      <w:bCs/>
      <w:smallCaps/>
      <w:color w:val="938953"/>
      <w:spacing w:val="20"/>
      <w:sz w:val="16"/>
      <w:szCs w:val="16"/>
    </w:rPr>
  </w:style>
  <w:style w:type="paragraph" w:styleId="Titre8">
    <w:name w:val="heading 8"/>
    <w:basedOn w:val="Normal"/>
    <w:next w:val="Normal"/>
    <w:link w:val="Titre8Car"/>
    <w:uiPriority w:val="9"/>
    <w:semiHidden/>
    <w:unhideWhenUsed/>
    <w:qFormat/>
    <w:rsid w:val="002E0904"/>
    <w:pPr>
      <w:spacing w:before="200" w:after="60" w:line="240" w:lineRule="auto"/>
      <w:contextualSpacing/>
      <w:outlineLvl w:val="7"/>
    </w:pPr>
    <w:rPr>
      <w:rFonts w:ascii="Cambria" w:hAnsi="Cambria"/>
      <w:b/>
      <w:smallCaps/>
      <w:color w:val="938953"/>
      <w:spacing w:val="20"/>
      <w:sz w:val="16"/>
      <w:szCs w:val="16"/>
    </w:rPr>
  </w:style>
  <w:style w:type="paragraph" w:styleId="Titre9">
    <w:name w:val="heading 9"/>
    <w:basedOn w:val="Normal"/>
    <w:next w:val="Normal"/>
    <w:link w:val="Titre9Car"/>
    <w:uiPriority w:val="9"/>
    <w:semiHidden/>
    <w:unhideWhenUsed/>
    <w:qFormat/>
    <w:rsid w:val="002E0904"/>
    <w:pPr>
      <w:spacing w:before="200" w:after="60" w:line="240" w:lineRule="auto"/>
      <w:contextualSpacing/>
      <w:outlineLvl w:val="8"/>
    </w:pPr>
    <w:rPr>
      <w:rFonts w:ascii="Cambria" w:hAnsi="Cambria"/>
      <w:smallCaps/>
      <w:color w:val="938953"/>
      <w:spacing w:val="20"/>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E0904"/>
    <w:rPr>
      <w:rFonts w:ascii="Cambria" w:eastAsia="Times New Roman" w:hAnsi="Cambria" w:cs="Times New Roman"/>
      <w:smallCaps/>
      <w:color w:val="0F243E"/>
      <w:spacing w:val="20"/>
      <w:sz w:val="32"/>
      <w:szCs w:val="32"/>
    </w:rPr>
  </w:style>
  <w:style w:type="character" w:customStyle="1" w:styleId="Titre2Car">
    <w:name w:val="Titre 2 Car"/>
    <w:basedOn w:val="Policepardfaut"/>
    <w:link w:val="Titre2"/>
    <w:uiPriority w:val="9"/>
    <w:semiHidden/>
    <w:rsid w:val="002E0904"/>
    <w:rPr>
      <w:rFonts w:ascii="Cambria" w:eastAsia="Times New Roman" w:hAnsi="Cambria" w:cs="Times New Roman"/>
      <w:smallCaps/>
      <w:color w:val="17365D"/>
      <w:spacing w:val="20"/>
      <w:sz w:val="28"/>
      <w:szCs w:val="28"/>
    </w:rPr>
  </w:style>
  <w:style w:type="character" w:customStyle="1" w:styleId="Titre3Car">
    <w:name w:val="Titre 3 Car"/>
    <w:basedOn w:val="Policepardfaut"/>
    <w:link w:val="Titre3"/>
    <w:uiPriority w:val="9"/>
    <w:semiHidden/>
    <w:rsid w:val="002E0904"/>
    <w:rPr>
      <w:rFonts w:ascii="Cambria" w:eastAsia="Times New Roman" w:hAnsi="Cambria" w:cs="Times New Roman"/>
      <w:smallCaps/>
      <w:color w:val="1F497D"/>
      <w:spacing w:val="20"/>
      <w:sz w:val="24"/>
      <w:szCs w:val="24"/>
    </w:rPr>
  </w:style>
  <w:style w:type="character" w:customStyle="1" w:styleId="Titre4Car">
    <w:name w:val="Titre 4 Car"/>
    <w:basedOn w:val="Policepardfaut"/>
    <w:link w:val="Titre4"/>
    <w:uiPriority w:val="9"/>
    <w:semiHidden/>
    <w:rsid w:val="002E0904"/>
    <w:rPr>
      <w:rFonts w:ascii="Cambria" w:eastAsia="Times New Roman" w:hAnsi="Cambria" w:cs="Times New Roman"/>
      <w:b/>
      <w:bCs/>
      <w:smallCaps/>
      <w:color w:val="3071C3"/>
      <w:spacing w:val="20"/>
    </w:rPr>
  </w:style>
  <w:style w:type="character" w:customStyle="1" w:styleId="Titre5Car">
    <w:name w:val="Titre 5 Car"/>
    <w:basedOn w:val="Policepardfaut"/>
    <w:link w:val="Titre5"/>
    <w:uiPriority w:val="9"/>
    <w:semiHidden/>
    <w:rsid w:val="002E0904"/>
    <w:rPr>
      <w:rFonts w:ascii="Cambria" w:eastAsia="Times New Roman" w:hAnsi="Cambria" w:cs="Times New Roman"/>
      <w:smallCaps/>
      <w:color w:val="3071C3"/>
      <w:spacing w:val="20"/>
    </w:rPr>
  </w:style>
  <w:style w:type="character" w:customStyle="1" w:styleId="Titre6Car">
    <w:name w:val="Titre 6 Car"/>
    <w:basedOn w:val="Policepardfaut"/>
    <w:link w:val="Titre6"/>
    <w:uiPriority w:val="9"/>
    <w:semiHidden/>
    <w:rsid w:val="002E0904"/>
    <w:rPr>
      <w:rFonts w:ascii="Cambria" w:eastAsia="Times New Roman" w:hAnsi="Cambria" w:cs="Times New Roman"/>
      <w:smallCaps/>
      <w:color w:val="938953"/>
      <w:spacing w:val="20"/>
    </w:rPr>
  </w:style>
  <w:style w:type="character" w:customStyle="1" w:styleId="Titre7Car">
    <w:name w:val="Titre 7 Car"/>
    <w:basedOn w:val="Policepardfaut"/>
    <w:link w:val="Titre7"/>
    <w:uiPriority w:val="9"/>
    <w:semiHidden/>
    <w:rsid w:val="002E0904"/>
    <w:rPr>
      <w:rFonts w:ascii="Cambria" w:eastAsia="Times New Roman" w:hAnsi="Cambria" w:cs="Times New Roman"/>
      <w:b/>
      <w:bCs/>
      <w:smallCaps/>
      <w:color w:val="938953"/>
      <w:spacing w:val="20"/>
      <w:sz w:val="16"/>
      <w:szCs w:val="16"/>
    </w:rPr>
  </w:style>
  <w:style w:type="character" w:customStyle="1" w:styleId="Titre8Car">
    <w:name w:val="Titre 8 Car"/>
    <w:basedOn w:val="Policepardfaut"/>
    <w:link w:val="Titre8"/>
    <w:uiPriority w:val="9"/>
    <w:semiHidden/>
    <w:rsid w:val="002E0904"/>
    <w:rPr>
      <w:rFonts w:ascii="Cambria" w:eastAsia="Times New Roman" w:hAnsi="Cambria" w:cs="Times New Roman"/>
      <w:b/>
      <w:smallCaps/>
      <w:color w:val="938953"/>
      <w:spacing w:val="20"/>
      <w:sz w:val="16"/>
      <w:szCs w:val="16"/>
    </w:rPr>
  </w:style>
  <w:style w:type="character" w:customStyle="1" w:styleId="Titre9Car">
    <w:name w:val="Titre 9 Car"/>
    <w:basedOn w:val="Policepardfaut"/>
    <w:link w:val="Titre9"/>
    <w:uiPriority w:val="9"/>
    <w:semiHidden/>
    <w:rsid w:val="002E0904"/>
    <w:rPr>
      <w:rFonts w:ascii="Cambria" w:eastAsia="Times New Roman" w:hAnsi="Cambria" w:cs="Times New Roman"/>
      <w:smallCaps/>
      <w:color w:val="938953"/>
      <w:spacing w:val="20"/>
      <w:sz w:val="16"/>
      <w:szCs w:val="16"/>
    </w:rPr>
  </w:style>
  <w:style w:type="paragraph" w:styleId="Lgende">
    <w:name w:val="caption"/>
    <w:basedOn w:val="Normal"/>
    <w:next w:val="Normal"/>
    <w:uiPriority w:val="35"/>
    <w:semiHidden/>
    <w:unhideWhenUsed/>
    <w:qFormat/>
    <w:rsid w:val="002E0904"/>
    <w:rPr>
      <w:b/>
      <w:bCs/>
      <w:smallCaps/>
      <w:color w:val="1F497D"/>
      <w:spacing w:val="10"/>
      <w:sz w:val="18"/>
      <w:szCs w:val="18"/>
    </w:rPr>
  </w:style>
  <w:style w:type="paragraph" w:styleId="Titre">
    <w:name w:val="Title"/>
    <w:next w:val="Normal"/>
    <w:link w:val="TitreCar"/>
    <w:uiPriority w:val="10"/>
    <w:qFormat/>
    <w:rsid w:val="002E0904"/>
    <w:pPr>
      <w:spacing w:after="160"/>
      <w:contextualSpacing/>
    </w:pPr>
    <w:rPr>
      <w:rFonts w:ascii="Cambria" w:hAnsi="Cambria"/>
      <w:smallCaps/>
      <w:color w:val="17365D"/>
      <w:spacing w:val="5"/>
      <w:sz w:val="72"/>
      <w:szCs w:val="72"/>
      <w:lang w:val="en-US" w:eastAsia="en-US" w:bidi="en-US"/>
    </w:rPr>
  </w:style>
  <w:style w:type="character" w:customStyle="1" w:styleId="TitreCar">
    <w:name w:val="Titre Car"/>
    <w:basedOn w:val="Policepardfaut"/>
    <w:link w:val="Titre"/>
    <w:uiPriority w:val="10"/>
    <w:rsid w:val="002E0904"/>
    <w:rPr>
      <w:rFonts w:ascii="Cambria" w:hAnsi="Cambria"/>
      <w:smallCaps/>
      <w:color w:val="17365D"/>
      <w:spacing w:val="5"/>
      <w:sz w:val="72"/>
      <w:szCs w:val="72"/>
      <w:lang w:val="en-US" w:eastAsia="en-US" w:bidi="en-US"/>
    </w:rPr>
  </w:style>
  <w:style w:type="paragraph" w:styleId="Sous-titre">
    <w:name w:val="Subtitle"/>
    <w:next w:val="Normal"/>
    <w:link w:val="Sous-titreCar"/>
    <w:uiPriority w:val="11"/>
    <w:qFormat/>
    <w:rsid w:val="002E0904"/>
    <w:pPr>
      <w:spacing w:after="600"/>
    </w:pPr>
    <w:rPr>
      <w:smallCaps/>
      <w:color w:val="938953"/>
      <w:spacing w:val="5"/>
      <w:sz w:val="28"/>
      <w:szCs w:val="28"/>
      <w:lang w:val="en-US" w:eastAsia="en-US" w:bidi="en-US"/>
    </w:rPr>
  </w:style>
  <w:style w:type="character" w:customStyle="1" w:styleId="Sous-titreCar">
    <w:name w:val="Sous-titre Car"/>
    <w:basedOn w:val="Policepardfaut"/>
    <w:link w:val="Sous-titre"/>
    <w:uiPriority w:val="11"/>
    <w:rsid w:val="002E0904"/>
    <w:rPr>
      <w:smallCaps/>
      <w:color w:val="938953"/>
      <w:spacing w:val="5"/>
      <w:sz w:val="28"/>
      <w:szCs w:val="28"/>
      <w:lang w:val="en-US" w:eastAsia="en-US" w:bidi="en-US"/>
    </w:rPr>
  </w:style>
  <w:style w:type="character" w:styleId="lev">
    <w:name w:val="Strong"/>
    <w:uiPriority w:val="22"/>
    <w:qFormat/>
    <w:rsid w:val="002E0904"/>
    <w:rPr>
      <w:b/>
      <w:bCs/>
      <w:spacing w:val="0"/>
    </w:rPr>
  </w:style>
  <w:style w:type="character" w:styleId="Accentuation">
    <w:name w:val="Emphasis"/>
    <w:uiPriority w:val="20"/>
    <w:qFormat/>
    <w:rsid w:val="002E0904"/>
    <w:rPr>
      <w:b/>
      <w:bCs/>
      <w:smallCaps/>
      <w:dstrike w:val="0"/>
      <w:color w:val="5A5A5A"/>
      <w:spacing w:val="20"/>
      <w:kern w:val="0"/>
      <w:vertAlign w:val="baseline"/>
    </w:rPr>
  </w:style>
  <w:style w:type="paragraph" w:styleId="Sansinterligne">
    <w:name w:val="No Spacing"/>
    <w:basedOn w:val="Normal"/>
    <w:uiPriority w:val="1"/>
    <w:qFormat/>
    <w:rsid w:val="002E0904"/>
    <w:pPr>
      <w:spacing w:after="0" w:line="240" w:lineRule="auto"/>
    </w:pPr>
  </w:style>
  <w:style w:type="paragraph" w:styleId="Paragraphedeliste">
    <w:name w:val="List Paragraph"/>
    <w:basedOn w:val="Normal"/>
    <w:uiPriority w:val="34"/>
    <w:qFormat/>
    <w:rsid w:val="002E0904"/>
    <w:pPr>
      <w:ind w:left="720"/>
      <w:contextualSpacing/>
    </w:pPr>
  </w:style>
  <w:style w:type="paragraph" w:styleId="Citation">
    <w:name w:val="Quote"/>
    <w:basedOn w:val="Normal"/>
    <w:next w:val="Normal"/>
    <w:link w:val="CitationCar"/>
    <w:uiPriority w:val="29"/>
    <w:qFormat/>
    <w:rsid w:val="002E0904"/>
    <w:rPr>
      <w:i/>
      <w:iCs/>
    </w:rPr>
  </w:style>
  <w:style w:type="character" w:customStyle="1" w:styleId="CitationCar">
    <w:name w:val="Citation Car"/>
    <w:basedOn w:val="Policepardfaut"/>
    <w:link w:val="Citation"/>
    <w:uiPriority w:val="29"/>
    <w:rsid w:val="002E0904"/>
    <w:rPr>
      <w:i/>
      <w:iCs/>
      <w:color w:val="5A5A5A"/>
      <w:sz w:val="20"/>
      <w:szCs w:val="20"/>
    </w:rPr>
  </w:style>
  <w:style w:type="paragraph" w:styleId="Citationintense">
    <w:name w:val="Intense Quote"/>
    <w:basedOn w:val="Normal"/>
    <w:next w:val="Normal"/>
    <w:link w:val="CitationintenseCar"/>
    <w:uiPriority w:val="30"/>
    <w:qFormat/>
    <w:rsid w:val="002E0904"/>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hAnsi="Cambria"/>
      <w:smallCaps/>
      <w:color w:val="365F91"/>
    </w:rPr>
  </w:style>
  <w:style w:type="character" w:customStyle="1" w:styleId="CitationintenseCar">
    <w:name w:val="Citation intense Car"/>
    <w:basedOn w:val="Policepardfaut"/>
    <w:link w:val="Citationintense"/>
    <w:uiPriority w:val="30"/>
    <w:rsid w:val="002E0904"/>
    <w:rPr>
      <w:rFonts w:ascii="Cambria" w:eastAsia="Times New Roman" w:hAnsi="Cambria" w:cs="Times New Roman"/>
      <w:smallCaps/>
      <w:color w:val="365F91"/>
      <w:sz w:val="20"/>
      <w:szCs w:val="20"/>
    </w:rPr>
  </w:style>
  <w:style w:type="character" w:styleId="Emphaseple">
    <w:name w:val="Subtle Emphasis"/>
    <w:uiPriority w:val="19"/>
    <w:qFormat/>
    <w:rsid w:val="002E0904"/>
    <w:rPr>
      <w:smallCaps/>
      <w:dstrike w:val="0"/>
      <w:color w:val="5A5A5A"/>
      <w:vertAlign w:val="baseline"/>
    </w:rPr>
  </w:style>
  <w:style w:type="character" w:styleId="Emphaseintense">
    <w:name w:val="Intense Emphasis"/>
    <w:uiPriority w:val="21"/>
    <w:qFormat/>
    <w:rsid w:val="002E0904"/>
    <w:rPr>
      <w:b/>
      <w:bCs/>
      <w:smallCaps/>
      <w:color w:val="4F81BD"/>
      <w:spacing w:val="40"/>
    </w:rPr>
  </w:style>
  <w:style w:type="character" w:styleId="Rfrenceple">
    <w:name w:val="Subtle Reference"/>
    <w:uiPriority w:val="31"/>
    <w:qFormat/>
    <w:rsid w:val="002E0904"/>
    <w:rPr>
      <w:rFonts w:ascii="Cambria" w:eastAsia="Times New Roman" w:hAnsi="Cambria" w:cs="Times New Roman"/>
      <w:i/>
      <w:iCs/>
      <w:smallCaps/>
      <w:color w:val="5A5A5A"/>
      <w:spacing w:val="20"/>
    </w:rPr>
  </w:style>
  <w:style w:type="character" w:styleId="Rfrenceintense">
    <w:name w:val="Intense Reference"/>
    <w:uiPriority w:val="32"/>
    <w:qFormat/>
    <w:rsid w:val="002E0904"/>
    <w:rPr>
      <w:rFonts w:ascii="Cambria" w:eastAsia="Times New Roman" w:hAnsi="Cambria" w:cs="Times New Roman"/>
      <w:b/>
      <w:bCs/>
      <w:i/>
      <w:iCs/>
      <w:smallCaps/>
      <w:color w:val="17365D"/>
      <w:spacing w:val="20"/>
    </w:rPr>
  </w:style>
  <w:style w:type="character" w:styleId="Titredulivre">
    <w:name w:val="Book Title"/>
    <w:uiPriority w:val="33"/>
    <w:qFormat/>
    <w:rsid w:val="002E0904"/>
    <w:rPr>
      <w:rFonts w:ascii="Cambria" w:eastAsia="Times New Roman" w:hAnsi="Cambria" w:cs="Times New Roman"/>
      <w:b/>
      <w:bCs/>
      <w:smallCaps/>
      <w:color w:val="17365D"/>
      <w:spacing w:val="10"/>
      <w:u w:val="single"/>
    </w:rPr>
  </w:style>
  <w:style w:type="paragraph" w:styleId="En-ttedetabledesmatires">
    <w:name w:val="TOC Heading"/>
    <w:basedOn w:val="Titre1"/>
    <w:next w:val="Normal"/>
    <w:uiPriority w:val="39"/>
    <w:semiHidden/>
    <w:unhideWhenUsed/>
    <w:qFormat/>
    <w:rsid w:val="002E0904"/>
    <w:pPr>
      <w:outlineLvl w:val="9"/>
    </w:pPr>
  </w:style>
  <w:style w:type="paragraph" w:styleId="Textedebulles">
    <w:name w:val="Balloon Text"/>
    <w:basedOn w:val="Normal"/>
    <w:link w:val="TextedebullesCar"/>
    <w:uiPriority w:val="99"/>
    <w:semiHidden/>
    <w:unhideWhenUsed/>
    <w:rsid w:val="00AB713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B7133"/>
    <w:rPr>
      <w:rFonts w:ascii="Tahoma" w:hAnsi="Tahoma" w:cs="Tahoma"/>
      <w:color w:val="5A5A5A"/>
      <w:sz w:val="16"/>
      <w:szCs w:val="16"/>
    </w:rPr>
  </w:style>
  <w:style w:type="table" w:styleId="Grilledutableau">
    <w:name w:val="Table Grid"/>
    <w:basedOn w:val="TableauNormal"/>
    <w:uiPriority w:val="59"/>
    <w:rsid w:val="00AB713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Lienhypertexte">
    <w:name w:val="Hyperlink"/>
    <w:basedOn w:val="Policepardfaut"/>
    <w:rsid w:val="006B6F36"/>
    <w:rPr>
      <w:color w:val="0000FF"/>
      <w:u w:val="single"/>
    </w:rPr>
  </w:style>
  <w:style w:type="character" w:customStyle="1" w:styleId="edito">
    <w:name w:val="edito"/>
    <w:basedOn w:val="Policepardfaut"/>
    <w:rsid w:val="006B6F36"/>
  </w:style>
  <w:style w:type="paragraph" w:styleId="En-tte">
    <w:name w:val="header"/>
    <w:basedOn w:val="Normal"/>
    <w:link w:val="En-tteCar"/>
    <w:uiPriority w:val="99"/>
    <w:semiHidden/>
    <w:unhideWhenUsed/>
    <w:rsid w:val="00547D2F"/>
    <w:pPr>
      <w:tabs>
        <w:tab w:val="center" w:pos="4536"/>
        <w:tab w:val="right" w:pos="9072"/>
      </w:tabs>
    </w:pPr>
  </w:style>
  <w:style w:type="character" w:customStyle="1" w:styleId="En-tteCar">
    <w:name w:val="En-tête Car"/>
    <w:basedOn w:val="Policepardfaut"/>
    <w:link w:val="En-tte"/>
    <w:uiPriority w:val="99"/>
    <w:semiHidden/>
    <w:rsid w:val="00547D2F"/>
    <w:rPr>
      <w:color w:val="5A5A5A"/>
      <w:lang w:val="en-US" w:eastAsia="en-US" w:bidi="en-US"/>
    </w:rPr>
  </w:style>
  <w:style w:type="paragraph" w:styleId="Pieddepage">
    <w:name w:val="footer"/>
    <w:basedOn w:val="Normal"/>
    <w:link w:val="PieddepageCar"/>
    <w:uiPriority w:val="99"/>
    <w:unhideWhenUsed/>
    <w:rsid w:val="00547D2F"/>
    <w:pPr>
      <w:tabs>
        <w:tab w:val="center" w:pos="4536"/>
        <w:tab w:val="right" w:pos="9072"/>
      </w:tabs>
    </w:pPr>
  </w:style>
  <w:style w:type="character" w:customStyle="1" w:styleId="PieddepageCar">
    <w:name w:val="Pied de page Car"/>
    <w:basedOn w:val="Policepardfaut"/>
    <w:link w:val="Pieddepage"/>
    <w:uiPriority w:val="99"/>
    <w:rsid w:val="00547D2F"/>
    <w:rPr>
      <w:color w:val="5A5A5A"/>
      <w:lang w:val="en-US" w:eastAsia="en-US" w:bidi="en-US"/>
    </w:rPr>
  </w:style>
  <w:style w:type="character" w:customStyle="1" w:styleId="description">
    <w:name w:val="description"/>
    <w:basedOn w:val="Policepardfaut"/>
    <w:rsid w:val="00D6277D"/>
  </w:style>
  <w:style w:type="character" w:customStyle="1" w:styleId="detail">
    <w:name w:val="detail"/>
    <w:basedOn w:val="Policepardfaut"/>
    <w:rsid w:val="00D6277D"/>
  </w:style>
  <w:style w:type="paragraph" w:styleId="NormalWeb">
    <w:name w:val="Normal (Web)"/>
    <w:basedOn w:val="Normal"/>
    <w:rsid w:val="004C2C2D"/>
    <w:pPr>
      <w:spacing w:before="100" w:beforeAutospacing="1" w:after="100" w:afterAutospacing="1" w:line="240" w:lineRule="auto"/>
      <w:ind w:left="0"/>
    </w:pPr>
    <w:rPr>
      <w:rFonts w:ascii="Times New Roman" w:eastAsia="SimSun" w:hAnsi="Times New Roman"/>
      <w:color w:val="auto"/>
      <w:sz w:val="24"/>
      <w:szCs w:val="24"/>
      <w:lang w:val="fr-FR" w:eastAsia="zh-CN" w:bidi="ar-SA"/>
    </w:rPr>
  </w:style>
  <w:style w:type="character" w:styleId="Lienhypertextesuivivisit">
    <w:name w:val="FollowedHyperlink"/>
    <w:basedOn w:val="Policepardfaut"/>
    <w:uiPriority w:val="99"/>
    <w:semiHidden/>
    <w:unhideWhenUsed/>
    <w:rsid w:val="004C2C2D"/>
    <w:rPr>
      <w:color w:val="800080"/>
      <w:u w:val="single"/>
    </w:rPr>
  </w:style>
  <w:style w:type="character" w:customStyle="1" w:styleId="arttitre">
    <w:name w:val="arttitre"/>
    <w:basedOn w:val="Policepardfaut"/>
    <w:rsid w:val="00307F52"/>
  </w:style>
  <w:style w:type="character" w:customStyle="1" w:styleId="crayon-p">
    <w:name w:val="crayon-p"/>
    <w:basedOn w:val="Policepardfaut"/>
    <w:rsid w:val="007F64BE"/>
  </w:style>
  <w:style w:type="character" w:customStyle="1" w:styleId="crayon-t">
    <w:name w:val="crayon-t"/>
    <w:basedOn w:val="Policepardfaut"/>
    <w:rsid w:val="007F64BE"/>
  </w:style>
  <w:style w:type="character" w:customStyle="1" w:styleId="crayon-h">
    <w:name w:val="crayon-h"/>
    <w:basedOn w:val="Policepardfaut"/>
    <w:rsid w:val="007F64BE"/>
  </w:style>
  <w:style w:type="character" w:customStyle="1" w:styleId="crayon-e">
    <w:name w:val="crayon-e"/>
    <w:basedOn w:val="Policepardfaut"/>
    <w:rsid w:val="007F64BE"/>
  </w:style>
  <w:style w:type="character" w:customStyle="1" w:styleId="crayon-sy">
    <w:name w:val="crayon-sy"/>
    <w:basedOn w:val="Policepardfaut"/>
    <w:rsid w:val="007F64BE"/>
  </w:style>
  <w:style w:type="character" w:customStyle="1" w:styleId="crayon-v">
    <w:name w:val="crayon-v"/>
    <w:basedOn w:val="Policepardfaut"/>
    <w:rsid w:val="007F64BE"/>
  </w:style>
  <w:style w:type="character" w:customStyle="1" w:styleId="crayon-cn">
    <w:name w:val="crayon-cn"/>
    <w:basedOn w:val="Policepardfaut"/>
    <w:rsid w:val="007F64BE"/>
  </w:style>
  <w:style w:type="character" w:customStyle="1" w:styleId="crayon-i">
    <w:name w:val="crayon-i"/>
    <w:basedOn w:val="Policepardfaut"/>
    <w:rsid w:val="007F64BE"/>
  </w:style>
  <w:style w:type="character" w:customStyle="1" w:styleId="crayon-c">
    <w:name w:val="crayon-c"/>
    <w:basedOn w:val="Policepardfaut"/>
    <w:rsid w:val="007F64BE"/>
  </w:style>
  <w:style w:type="character" w:customStyle="1" w:styleId="crayon-o">
    <w:name w:val="crayon-o"/>
    <w:basedOn w:val="Policepardfaut"/>
    <w:rsid w:val="007F64BE"/>
  </w:style>
  <w:style w:type="character" w:customStyle="1" w:styleId="crayon-st">
    <w:name w:val="crayon-st"/>
    <w:basedOn w:val="Policepardfaut"/>
    <w:rsid w:val="007F64BE"/>
  </w:style>
  <w:style w:type="character" w:customStyle="1" w:styleId="crayon-s">
    <w:name w:val="crayon-s"/>
    <w:basedOn w:val="Policepardfaut"/>
    <w:rsid w:val="007F64BE"/>
  </w:style>
  <w:style w:type="paragraph" w:customStyle="1" w:styleId="t5">
    <w:name w:val="t5"/>
    <w:basedOn w:val="Normal"/>
    <w:rsid w:val="006B4EB3"/>
    <w:pPr>
      <w:widowControl w:val="0"/>
      <w:autoSpaceDE w:val="0"/>
      <w:autoSpaceDN w:val="0"/>
      <w:adjustRightInd w:val="0"/>
      <w:spacing w:after="0" w:line="240" w:lineRule="atLeast"/>
      <w:ind w:left="0"/>
    </w:pPr>
    <w:rPr>
      <w:rFonts w:ascii="Times New Roman" w:hAnsi="Times New Roman"/>
      <w:color w:val="auto"/>
      <w:sz w:val="24"/>
      <w:szCs w:val="24"/>
      <w:lang w:val="fr-FR" w:eastAsia="fr-FR" w:bidi="ar-SA"/>
    </w:rPr>
  </w:style>
  <w:style w:type="character" w:customStyle="1" w:styleId="title31">
    <w:name w:val="title31"/>
    <w:basedOn w:val="Policepardfaut"/>
    <w:rsid w:val="006B4EB3"/>
    <w:rPr>
      <w:rFonts w:ascii="Verdana" w:hAnsi="Verdana" w:hint="default"/>
      <w:b/>
      <w:bCs/>
      <w:i w:val="0"/>
      <w:iCs w:val="0"/>
      <w:strike w:val="0"/>
      <w:dstrike w:val="0"/>
      <w:color w:val="666666"/>
      <w:spacing w:val="240"/>
      <w:sz w:val="17"/>
      <w:szCs w:val="17"/>
      <w:u w:val="none"/>
      <w:effect w:val="none"/>
    </w:rPr>
  </w:style>
</w:styles>
</file>

<file path=word/webSettings.xml><?xml version="1.0" encoding="utf-8"?>
<w:webSettings xmlns:r="http://schemas.openxmlformats.org/officeDocument/2006/relationships" xmlns:w="http://schemas.openxmlformats.org/wordprocessingml/2006/main">
  <w:divs>
    <w:div w:id="239994404">
      <w:bodyDiv w:val="1"/>
      <w:marLeft w:val="0"/>
      <w:marRight w:val="0"/>
      <w:marTop w:val="0"/>
      <w:marBottom w:val="0"/>
      <w:divBdr>
        <w:top w:val="none" w:sz="0" w:space="0" w:color="auto"/>
        <w:left w:val="none" w:sz="0" w:space="0" w:color="auto"/>
        <w:bottom w:val="none" w:sz="0" w:space="0" w:color="auto"/>
        <w:right w:val="none" w:sz="0" w:space="0" w:color="auto"/>
      </w:divBdr>
    </w:div>
    <w:div w:id="317151447">
      <w:bodyDiv w:val="1"/>
      <w:marLeft w:val="0"/>
      <w:marRight w:val="0"/>
      <w:marTop w:val="0"/>
      <w:marBottom w:val="0"/>
      <w:divBdr>
        <w:top w:val="none" w:sz="0" w:space="0" w:color="auto"/>
        <w:left w:val="none" w:sz="0" w:space="0" w:color="auto"/>
        <w:bottom w:val="none" w:sz="0" w:space="0" w:color="auto"/>
        <w:right w:val="none" w:sz="0" w:space="0" w:color="auto"/>
      </w:divBdr>
    </w:div>
    <w:div w:id="336350803">
      <w:bodyDiv w:val="1"/>
      <w:marLeft w:val="0"/>
      <w:marRight w:val="0"/>
      <w:marTop w:val="0"/>
      <w:marBottom w:val="0"/>
      <w:divBdr>
        <w:top w:val="none" w:sz="0" w:space="0" w:color="auto"/>
        <w:left w:val="none" w:sz="0" w:space="0" w:color="auto"/>
        <w:bottom w:val="none" w:sz="0" w:space="0" w:color="auto"/>
        <w:right w:val="none" w:sz="0" w:space="0" w:color="auto"/>
      </w:divBdr>
    </w:div>
    <w:div w:id="417946837">
      <w:bodyDiv w:val="1"/>
      <w:marLeft w:val="0"/>
      <w:marRight w:val="0"/>
      <w:marTop w:val="0"/>
      <w:marBottom w:val="0"/>
      <w:divBdr>
        <w:top w:val="none" w:sz="0" w:space="0" w:color="auto"/>
        <w:left w:val="none" w:sz="0" w:space="0" w:color="auto"/>
        <w:bottom w:val="none" w:sz="0" w:space="0" w:color="auto"/>
        <w:right w:val="none" w:sz="0" w:space="0" w:color="auto"/>
      </w:divBdr>
      <w:divsChild>
        <w:div w:id="119615347">
          <w:marLeft w:val="0"/>
          <w:marRight w:val="0"/>
          <w:marTop w:val="0"/>
          <w:marBottom w:val="0"/>
          <w:divBdr>
            <w:top w:val="none" w:sz="0" w:space="0" w:color="auto"/>
            <w:left w:val="none" w:sz="0" w:space="0" w:color="auto"/>
            <w:bottom w:val="none" w:sz="0" w:space="0" w:color="auto"/>
            <w:right w:val="none" w:sz="0" w:space="0" w:color="auto"/>
          </w:divBdr>
        </w:div>
        <w:div w:id="141508586">
          <w:marLeft w:val="0"/>
          <w:marRight w:val="0"/>
          <w:marTop w:val="0"/>
          <w:marBottom w:val="0"/>
          <w:divBdr>
            <w:top w:val="none" w:sz="0" w:space="0" w:color="auto"/>
            <w:left w:val="none" w:sz="0" w:space="0" w:color="auto"/>
            <w:bottom w:val="none" w:sz="0" w:space="0" w:color="auto"/>
            <w:right w:val="none" w:sz="0" w:space="0" w:color="auto"/>
          </w:divBdr>
        </w:div>
        <w:div w:id="149709895">
          <w:marLeft w:val="0"/>
          <w:marRight w:val="0"/>
          <w:marTop w:val="0"/>
          <w:marBottom w:val="0"/>
          <w:divBdr>
            <w:top w:val="none" w:sz="0" w:space="0" w:color="auto"/>
            <w:left w:val="none" w:sz="0" w:space="0" w:color="auto"/>
            <w:bottom w:val="none" w:sz="0" w:space="0" w:color="auto"/>
            <w:right w:val="none" w:sz="0" w:space="0" w:color="auto"/>
          </w:divBdr>
        </w:div>
        <w:div w:id="263614640">
          <w:marLeft w:val="0"/>
          <w:marRight w:val="0"/>
          <w:marTop w:val="0"/>
          <w:marBottom w:val="0"/>
          <w:divBdr>
            <w:top w:val="none" w:sz="0" w:space="0" w:color="auto"/>
            <w:left w:val="none" w:sz="0" w:space="0" w:color="auto"/>
            <w:bottom w:val="none" w:sz="0" w:space="0" w:color="auto"/>
            <w:right w:val="none" w:sz="0" w:space="0" w:color="auto"/>
          </w:divBdr>
        </w:div>
        <w:div w:id="292909274">
          <w:marLeft w:val="0"/>
          <w:marRight w:val="0"/>
          <w:marTop w:val="0"/>
          <w:marBottom w:val="0"/>
          <w:divBdr>
            <w:top w:val="none" w:sz="0" w:space="0" w:color="auto"/>
            <w:left w:val="none" w:sz="0" w:space="0" w:color="auto"/>
            <w:bottom w:val="none" w:sz="0" w:space="0" w:color="auto"/>
            <w:right w:val="none" w:sz="0" w:space="0" w:color="auto"/>
          </w:divBdr>
        </w:div>
        <w:div w:id="303509491">
          <w:marLeft w:val="0"/>
          <w:marRight w:val="0"/>
          <w:marTop w:val="0"/>
          <w:marBottom w:val="0"/>
          <w:divBdr>
            <w:top w:val="none" w:sz="0" w:space="0" w:color="auto"/>
            <w:left w:val="none" w:sz="0" w:space="0" w:color="auto"/>
            <w:bottom w:val="none" w:sz="0" w:space="0" w:color="auto"/>
            <w:right w:val="none" w:sz="0" w:space="0" w:color="auto"/>
          </w:divBdr>
        </w:div>
        <w:div w:id="313532268">
          <w:marLeft w:val="0"/>
          <w:marRight w:val="0"/>
          <w:marTop w:val="0"/>
          <w:marBottom w:val="0"/>
          <w:divBdr>
            <w:top w:val="none" w:sz="0" w:space="0" w:color="auto"/>
            <w:left w:val="none" w:sz="0" w:space="0" w:color="auto"/>
            <w:bottom w:val="none" w:sz="0" w:space="0" w:color="auto"/>
            <w:right w:val="none" w:sz="0" w:space="0" w:color="auto"/>
          </w:divBdr>
        </w:div>
        <w:div w:id="357318825">
          <w:marLeft w:val="0"/>
          <w:marRight w:val="0"/>
          <w:marTop w:val="0"/>
          <w:marBottom w:val="0"/>
          <w:divBdr>
            <w:top w:val="none" w:sz="0" w:space="0" w:color="auto"/>
            <w:left w:val="none" w:sz="0" w:space="0" w:color="auto"/>
            <w:bottom w:val="none" w:sz="0" w:space="0" w:color="auto"/>
            <w:right w:val="none" w:sz="0" w:space="0" w:color="auto"/>
          </w:divBdr>
        </w:div>
        <w:div w:id="371224575">
          <w:marLeft w:val="0"/>
          <w:marRight w:val="0"/>
          <w:marTop w:val="0"/>
          <w:marBottom w:val="0"/>
          <w:divBdr>
            <w:top w:val="none" w:sz="0" w:space="0" w:color="auto"/>
            <w:left w:val="none" w:sz="0" w:space="0" w:color="auto"/>
            <w:bottom w:val="none" w:sz="0" w:space="0" w:color="auto"/>
            <w:right w:val="none" w:sz="0" w:space="0" w:color="auto"/>
          </w:divBdr>
        </w:div>
        <w:div w:id="377241274">
          <w:marLeft w:val="0"/>
          <w:marRight w:val="0"/>
          <w:marTop w:val="0"/>
          <w:marBottom w:val="0"/>
          <w:divBdr>
            <w:top w:val="none" w:sz="0" w:space="0" w:color="auto"/>
            <w:left w:val="none" w:sz="0" w:space="0" w:color="auto"/>
            <w:bottom w:val="none" w:sz="0" w:space="0" w:color="auto"/>
            <w:right w:val="none" w:sz="0" w:space="0" w:color="auto"/>
          </w:divBdr>
        </w:div>
        <w:div w:id="421537688">
          <w:marLeft w:val="0"/>
          <w:marRight w:val="0"/>
          <w:marTop w:val="0"/>
          <w:marBottom w:val="0"/>
          <w:divBdr>
            <w:top w:val="none" w:sz="0" w:space="0" w:color="auto"/>
            <w:left w:val="none" w:sz="0" w:space="0" w:color="auto"/>
            <w:bottom w:val="none" w:sz="0" w:space="0" w:color="auto"/>
            <w:right w:val="none" w:sz="0" w:space="0" w:color="auto"/>
          </w:divBdr>
        </w:div>
        <w:div w:id="463277260">
          <w:marLeft w:val="0"/>
          <w:marRight w:val="0"/>
          <w:marTop w:val="0"/>
          <w:marBottom w:val="0"/>
          <w:divBdr>
            <w:top w:val="none" w:sz="0" w:space="0" w:color="auto"/>
            <w:left w:val="none" w:sz="0" w:space="0" w:color="auto"/>
            <w:bottom w:val="none" w:sz="0" w:space="0" w:color="auto"/>
            <w:right w:val="none" w:sz="0" w:space="0" w:color="auto"/>
          </w:divBdr>
        </w:div>
        <w:div w:id="487484163">
          <w:marLeft w:val="0"/>
          <w:marRight w:val="0"/>
          <w:marTop w:val="0"/>
          <w:marBottom w:val="0"/>
          <w:divBdr>
            <w:top w:val="none" w:sz="0" w:space="0" w:color="auto"/>
            <w:left w:val="none" w:sz="0" w:space="0" w:color="auto"/>
            <w:bottom w:val="none" w:sz="0" w:space="0" w:color="auto"/>
            <w:right w:val="none" w:sz="0" w:space="0" w:color="auto"/>
          </w:divBdr>
        </w:div>
        <w:div w:id="546839912">
          <w:marLeft w:val="0"/>
          <w:marRight w:val="0"/>
          <w:marTop w:val="0"/>
          <w:marBottom w:val="0"/>
          <w:divBdr>
            <w:top w:val="none" w:sz="0" w:space="0" w:color="auto"/>
            <w:left w:val="none" w:sz="0" w:space="0" w:color="auto"/>
            <w:bottom w:val="none" w:sz="0" w:space="0" w:color="auto"/>
            <w:right w:val="none" w:sz="0" w:space="0" w:color="auto"/>
          </w:divBdr>
        </w:div>
        <w:div w:id="609243624">
          <w:marLeft w:val="0"/>
          <w:marRight w:val="0"/>
          <w:marTop w:val="0"/>
          <w:marBottom w:val="0"/>
          <w:divBdr>
            <w:top w:val="none" w:sz="0" w:space="0" w:color="auto"/>
            <w:left w:val="none" w:sz="0" w:space="0" w:color="auto"/>
            <w:bottom w:val="none" w:sz="0" w:space="0" w:color="auto"/>
            <w:right w:val="none" w:sz="0" w:space="0" w:color="auto"/>
          </w:divBdr>
        </w:div>
        <w:div w:id="624777654">
          <w:marLeft w:val="0"/>
          <w:marRight w:val="0"/>
          <w:marTop w:val="0"/>
          <w:marBottom w:val="0"/>
          <w:divBdr>
            <w:top w:val="none" w:sz="0" w:space="0" w:color="auto"/>
            <w:left w:val="none" w:sz="0" w:space="0" w:color="auto"/>
            <w:bottom w:val="none" w:sz="0" w:space="0" w:color="auto"/>
            <w:right w:val="none" w:sz="0" w:space="0" w:color="auto"/>
          </w:divBdr>
        </w:div>
        <w:div w:id="638265754">
          <w:marLeft w:val="0"/>
          <w:marRight w:val="0"/>
          <w:marTop w:val="0"/>
          <w:marBottom w:val="0"/>
          <w:divBdr>
            <w:top w:val="none" w:sz="0" w:space="0" w:color="auto"/>
            <w:left w:val="none" w:sz="0" w:space="0" w:color="auto"/>
            <w:bottom w:val="none" w:sz="0" w:space="0" w:color="auto"/>
            <w:right w:val="none" w:sz="0" w:space="0" w:color="auto"/>
          </w:divBdr>
        </w:div>
        <w:div w:id="647636709">
          <w:marLeft w:val="0"/>
          <w:marRight w:val="0"/>
          <w:marTop w:val="0"/>
          <w:marBottom w:val="0"/>
          <w:divBdr>
            <w:top w:val="none" w:sz="0" w:space="0" w:color="auto"/>
            <w:left w:val="none" w:sz="0" w:space="0" w:color="auto"/>
            <w:bottom w:val="none" w:sz="0" w:space="0" w:color="auto"/>
            <w:right w:val="none" w:sz="0" w:space="0" w:color="auto"/>
          </w:divBdr>
        </w:div>
        <w:div w:id="722800278">
          <w:marLeft w:val="0"/>
          <w:marRight w:val="0"/>
          <w:marTop w:val="0"/>
          <w:marBottom w:val="0"/>
          <w:divBdr>
            <w:top w:val="none" w:sz="0" w:space="0" w:color="auto"/>
            <w:left w:val="none" w:sz="0" w:space="0" w:color="auto"/>
            <w:bottom w:val="none" w:sz="0" w:space="0" w:color="auto"/>
            <w:right w:val="none" w:sz="0" w:space="0" w:color="auto"/>
          </w:divBdr>
        </w:div>
        <w:div w:id="731319142">
          <w:marLeft w:val="0"/>
          <w:marRight w:val="0"/>
          <w:marTop w:val="0"/>
          <w:marBottom w:val="0"/>
          <w:divBdr>
            <w:top w:val="none" w:sz="0" w:space="0" w:color="auto"/>
            <w:left w:val="none" w:sz="0" w:space="0" w:color="auto"/>
            <w:bottom w:val="none" w:sz="0" w:space="0" w:color="auto"/>
            <w:right w:val="none" w:sz="0" w:space="0" w:color="auto"/>
          </w:divBdr>
        </w:div>
        <w:div w:id="734744022">
          <w:marLeft w:val="0"/>
          <w:marRight w:val="0"/>
          <w:marTop w:val="0"/>
          <w:marBottom w:val="0"/>
          <w:divBdr>
            <w:top w:val="none" w:sz="0" w:space="0" w:color="auto"/>
            <w:left w:val="none" w:sz="0" w:space="0" w:color="auto"/>
            <w:bottom w:val="none" w:sz="0" w:space="0" w:color="auto"/>
            <w:right w:val="none" w:sz="0" w:space="0" w:color="auto"/>
          </w:divBdr>
        </w:div>
        <w:div w:id="793254770">
          <w:marLeft w:val="0"/>
          <w:marRight w:val="0"/>
          <w:marTop w:val="0"/>
          <w:marBottom w:val="0"/>
          <w:divBdr>
            <w:top w:val="none" w:sz="0" w:space="0" w:color="auto"/>
            <w:left w:val="none" w:sz="0" w:space="0" w:color="auto"/>
            <w:bottom w:val="none" w:sz="0" w:space="0" w:color="auto"/>
            <w:right w:val="none" w:sz="0" w:space="0" w:color="auto"/>
          </w:divBdr>
        </w:div>
        <w:div w:id="810366007">
          <w:marLeft w:val="0"/>
          <w:marRight w:val="0"/>
          <w:marTop w:val="0"/>
          <w:marBottom w:val="0"/>
          <w:divBdr>
            <w:top w:val="none" w:sz="0" w:space="0" w:color="auto"/>
            <w:left w:val="none" w:sz="0" w:space="0" w:color="auto"/>
            <w:bottom w:val="none" w:sz="0" w:space="0" w:color="auto"/>
            <w:right w:val="none" w:sz="0" w:space="0" w:color="auto"/>
          </w:divBdr>
        </w:div>
        <w:div w:id="824246279">
          <w:marLeft w:val="0"/>
          <w:marRight w:val="0"/>
          <w:marTop w:val="0"/>
          <w:marBottom w:val="0"/>
          <w:divBdr>
            <w:top w:val="none" w:sz="0" w:space="0" w:color="auto"/>
            <w:left w:val="none" w:sz="0" w:space="0" w:color="auto"/>
            <w:bottom w:val="none" w:sz="0" w:space="0" w:color="auto"/>
            <w:right w:val="none" w:sz="0" w:space="0" w:color="auto"/>
          </w:divBdr>
        </w:div>
        <w:div w:id="831063952">
          <w:marLeft w:val="0"/>
          <w:marRight w:val="0"/>
          <w:marTop w:val="0"/>
          <w:marBottom w:val="0"/>
          <w:divBdr>
            <w:top w:val="none" w:sz="0" w:space="0" w:color="auto"/>
            <w:left w:val="none" w:sz="0" w:space="0" w:color="auto"/>
            <w:bottom w:val="none" w:sz="0" w:space="0" w:color="auto"/>
            <w:right w:val="none" w:sz="0" w:space="0" w:color="auto"/>
          </w:divBdr>
        </w:div>
        <w:div w:id="930745737">
          <w:marLeft w:val="0"/>
          <w:marRight w:val="0"/>
          <w:marTop w:val="0"/>
          <w:marBottom w:val="0"/>
          <w:divBdr>
            <w:top w:val="none" w:sz="0" w:space="0" w:color="auto"/>
            <w:left w:val="none" w:sz="0" w:space="0" w:color="auto"/>
            <w:bottom w:val="none" w:sz="0" w:space="0" w:color="auto"/>
            <w:right w:val="none" w:sz="0" w:space="0" w:color="auto"/>
          </w:divBdr>
        </w:div>
        <w:div w:id="1037392335">
          <w:marLeft w:val="0"/>
          <w:marRight w:val="0"/>
          <w:marTop w:val="0"/>
          <w:marBottom w:val="0"/>
          <w:divBdr>
            <w:top w:val="none" w:sz="0" w:space="0" w:color="auto"/>
            <w:left w:val="none" w:sz="0" w:space="0" w:color="auto"/>
            <w:bottom w:val="none" w:sz="0" w:space="0" w:color="auto"/>
            <w:right w:val="none" w:sz="0" w:space="0" w:color="auto"/>
          </w:divBdr>
        </w:div>
        <w:div w:id="1051542304">
          <w:marLeft w:val="0"/>
          <w:marRight w:val="0"/>
          <w:marTop w:val="0"/>
          <w:marBottom w:val="0"/>
          <w:divBdr>
            <w:top w:val="none" w:sz="0" w:space="0" w:color="auto"/>
            <w:left w:val="none" w:sz="0" w:space="0" w:color="auto"/>
            <w:bottom w:val="none" w:sz="0" w:space="0" w:color="auto"/>
            <w:right w:val="none" w:sz="0" w:space="0" w:color="auto"/>
          </w:divBdr>
        </w:div>
        <w:div w:id="1051685705">
          <w:marLeft w:val="0"/>
          <w:marRight w:val="0"/>
          <w:marTop w:val="0"/>
          <w:marBottom w:val="0"/>
          <w:divBdr>
            <w:top w:val="none" w:sz="0" w:space="0" w:color="auto"/>
            <w:left w:val="none" w:sz="0" w:space="0" w:color="auto"/>
            <w:bottom w:val="none" w:sz="0" w:space="0" w:color="auto"/>
            <w:right w:val="none" w:sz="0" w:space="0" w:color="auto"/>
          </w:divBdr>
        </w:div>
        <w:div w:id="1149515180">
          <w:marLeft w:val="0"/>
          <w:marRight w:val="0"/>
          <w:marTop w:val="0"/>
          <w:marBottom w:val="0"/>
          <w:divBdr>
            <w:top w:val="none" w:sz="0" w:space="0" w:color="auto"/>
            <w:left w:val="none" w:sz="0" w:space="0" w:color="auto"/>
            <w:bottom w:val="none" w:sz="0" w:space="0" w:color="auto"/>
            <w:right w:val="none" w:sz="0" w:space="0" w:color="auto"/>
          </w:divBdr>
        </w:div>
        <w:div w:id="1183520596">
          <w:marLeft w:val="0"/>
          <w:marRight w:val="0"/>
          <w:marTop w:val="0"/>
          <w:marBottom w:val="0"/>
          <w:divBdr>
            <w:top w:val="none" w:sz="0" w:space="0" w:color="auto"/>
            <w:left w:val="none" w:sz="0" w:space="0" w:color="auto"/>
            <w:bottom w:val="none" w:sz="0" w:space="0" w:color="auto"/>
            <w:right w:val="none" w:sz="0" w:space="0" w:color="auto"/>
          </w:divBdr>
        </w:div>
        <w:div w:id="1233782692">
          <w:marLeft w:val="0"/>
          <w:marRight w:val="0"/>
          <w:marTop w:val="0"/>
          <w:marBottom w:val="0"/>
          <w:divBdr>
            <w:top w:val="none" w:sz="0" w:space="0" w:color="auto"/>
            <w:left w:val="none" w:sz="0" w:space="0" w:color="auto"/>
            <w:bottom w:val="none" w:sz="0" w:space="0" w:color="auto"/>
            <w:right w:val="none" w:sz="0" w:space="0" w:color="auto"/>
          </w:divBdr>
        </w:div>
        <w:div w:id="1297106192">
          <w:marLeft w:val="0"/>
          <w:marRight w:val="0"/>
          <w:marTop w:val="0"/>
          <w:marBottom w:val="0"/>
          <w:divBdr>
            <w:top w:val="none" w:sz="0" w:space="0" w:color="auto"/>
            <w:left w:val="none" w:sz="0" w:space="0" w:color="auto"/>
            <w:bottom w:val="none" w:sz="0" w:space="0" w:color="auto"/>
            <w:right w:val="none" w:sz="0" w:space="0" w:color="auto"/>
          </w:divBdr>
        </w:div>
        <w:div w:id="1314985624">
          <w:marLeft w:val="0"/>
          <w:marRight w:val="0"/>
          <w:marTop w:val="0"/>
          <w:marBottom w:val="0"/>
          <w:divBdr>
            <w:top w:val="none" w:sz="0" w:space="0" w:color="auto"/>
            <w:left w:val="none" w:sz="0" w:space="0" w:color="auto"/>
            <w:bottom w:val="none" w:sz="0" w:space="0" w:color="auto"/>
            <w:right w:val="none" w:sz="0" w:space="0" w:color="auto"/>
          </w:divBdr>
        </w:div>
        <w:div w:id="1363479448">
          <w:marLeft w:val="0"/>
          <w:marRight w:val="0"/>
          <w:marTop w:val="0"/>
          <w:marBottom w:val="0"/>
          <w:divBdr>
            <w:top w:val="none" w:sz="0" w:space="0" w:color="auto"/>
            <w:left w:val="none" w:sz="0" w:space="0" w:color="auto"/>
            <w:bottom w:val="none" w:sz="0" w:space="0" w:color="auto"/>
            <w:right w:val="none" w:sz="0" w:space="0" w:color="auto"/>
          </w:divBdr>
        </w:div>
        <w:div w:id="1425492298">
          <w:marLeft w:val="0"/>
          <w:marRight w:val="0"/>
          <w:marTop w:val="0"/>
          <w:marBottom w:val="0"/>
          <w:divBdr>
            <w:top w:val="none" w:sz="0" w:space="0" w:color="auto"/>
            <w:left w:val="none" w:sz="0" w:space="0" w:color="auto"/>
            <w:bottom w:val="none" w:sz="0" w:space="0" w:color="auto"/>
            <w:right w:val="none" w:sz="0" w:space="0" w:color="auto"/>
          </w:divBdr>
        </w:div>
        <w:div w:id="1499928426">
          <w:marLeft w:val="0"/>
          <w:marRight w:val="0"/>
          <w:marTop w:val="0"/>
          <w:marBottom w:val="0"/>
          <w:divBdr>
            <w:top w:val="none" w:sz="0" w:space="0" w:color="auto"/>
            <w:left w:val="none" w:sz="0" w:space="0" w:color="auto"/>
            <w:bottom w:val="none" w:sz="0" w:space="0" w:color="auto"/>
            <w:right w:val="none" w:sz="0" w:space="0" w:color="auto"/>
          </w:divBdr>
        </w:div>
        <w:div w:id="1524785649">
          <w:marLeft w:val="0"/>
          <w:marRight w:val="0"/>
          <w:marTop w:val="0"/>
          <w:marBottom w:val="0"/>
          <w:divBdr>
            <w:top w:val="none" w:sz="0" w:space="0" w:color="auto"/>
            <w:left w:val="none" w:sz="0" w:space="0" w:color="auto"/>
            <w:bottom w:val="none" w:sz="0" w:space="0" w:color="auto"/>
            <w:right w:val="none" w:sz="0" w:space="0" w:color="auto"/>
          </w:divBdr>
        </w:div>
        <w:div w:id="1534415192">
          <w:marLeft w:val="0"/>
          <w:marRight w:val="0"/>
          <w:marTop w:val="0"/>
          <w:marBottom w:val="0"/>
          <w:divBdr>
            <w:top w:val="none" w:sz="0" w:space="0" w:color="auto"/>
            <w:left w:val="none" w:sz="0" w:space="0" w:color="auto"/>
            <w:bottom w:val="none" w:sz="0" w:space="0" w:color="auto"/>
            <w:right w:val="none" w:sz="0" w:space="0" w:color="auto"/>
          </w:divBdr>
        </w:div>
        <w:div w:id="1553617175">
          <w:marLeft w:val="0"/>
          <w:marRight w:val="0"/>
          <w:marTop w:val="0"/>
          <w:marBottom w:val="0"/>
          <w:divBdr>
            <w:top w:val="none" w:sz="0" w:space="0" w:color="auto"/>
            <w:left w:val="none" w:sz="0" w:space="0" w:color="auto"/>
            <w:bottom w:val="none" w:sz="0" w:space="0" w:color="auto"/>
            <w:right w:val="none" w:sz="0" w:space="0" w:color="auto"/>
          </w:divBdr>
        </w:div>
        <w:div w:id="1672952803">
          <w:marLeft w:val="0"/>
          <w:marRight w:val="0"/>
          <w:marTop w:val="0"/>
          <w:marBottom w:val="0"/>
          <w:divBdr>
            <w:top w:val="none" w:sz="0" w:space="0" w:color="auto"/>
            <w:left w:val="none" w:sz="0" w:space="0" w:color="auto"/>
            <w:bottom w:val="none" w:sz="0" w:space="0" w:color="auto"/>
            <w:right w:val="none" w:sz="0" w:space="0" w:color="auto"/>
          </w:divBdr>
        </w:div>
        <w:div w:id="1689789320">
          <w:marLeft w:val="0"/>
          <w:marRight w:val="0"/>
          <w:marTop w:val="0"/>
          <w:marBottom w:val="0"/>
          <w:divBdr>
            <w:top w:val="none" w:sz="0" w:space="0" w:color="auto"/>
            <w:left w:val="none" w:sz="0" w:space="0" w:color="auto"/>
            <w:bottom w:val="none" w:sz="0" w:space="0" w:color="auto"/>
            <w:right w:val="none" w:sz="0" w:space="0" w:color="auto"/>
          </w:divBdr>
        </w:div>
        <w:div w:id="1729768831">
          <w:marLeft w:val="0"/>
          <w:marRight w:val="0"/>
          <w:marTop w:val="0"/>
          <w:marBottom w:val="0"/>
          <w:divBdr>
            <w:top w:val="none" w:sz="0" w:space="0" w:color="auto"/>
            <w:left w:val="none" w:sz="0" w:space="0" w:color="auto"/>
            <w:bottom w:val="none" w:sz="0" w:space="0" w:color="auto"/>
            <w:right w:val="none" w:sz="0" w:space="0" w:color="auto"/>
          </w:divBdr>
        </w:div>
        <w:div w:id="1731539817">
          <w:marLeft w:val="0"/>
          <w:marRight w:val="0"/>
          <w:marTop w:val="0"/>
          <w:marBottom w:val="0"/>
          <w:divBdr>
            <w:top w:val="none" w:sz="0" w:space="0" w:color="auto"/>
            <w:left w:val="none" w:sz="0" w:space="0" w:color="auto"/>
            <w:bottom w:val="none" w:sz="0" w:space="0" w:color="auto"/>
            <w:right w:val="none" w:sz="0" w:space="0" w:color="auto"/>
          </w:divBdr>
        </w:div>
        <w:div w:id="1836995307">
          <w:marLeft w:val="0"/>
          <w:marRight w:val="0"/>
          <w:marTop w:val="0"/>
          <w:marBottom w:val="0"/>
          <w:divBdr>
            <w:top w:val="none" w:sz="0" w:space="0" w:color="auto"/>
            <w:left w:val="none" w:sz="0" w:space="0" w:color="auto"/>
            <w:bottom w:val="none" w:sz="0" w:space="0" w:color="auto"/>
            <w:right w:val="none" w:sz="0" w:space="0" w:color="auto"/>
          </w:divBdr>
        </w:div>
        <w:div w:id="1839154110">
          <w:marLeft w:val="0"/>
          <w:marRight w:val="0"/>
          <w:marTop w:val="0"/>
          <w:marBottom w:val="0"/>
          <w:divBdr>
            <w:top w:val="none" w:sz="0" w:space="0" w:color="auto"/>
            <w:left w:val="none" w:sz="0" w:space="0" w:color="auto"/>
            <w:bottom w:val="none" w:sz="0" w:space="0" w:color="auto"/>
            <w:right w:val="none" w:sz="0" w:space="0" w:color="auto"/>
          </w:divBdr>
        </w:div>
        <w:div w:id="1868106089">
          <w:marLeft w:val="0"/>
          <w:marRight w:val="0"/>
          <w:marTop w:val="0"/>
          <w:marBottom w:val="0"/>
          <w:divBdr>
            <w:top w:val="none" w:sz="0" w:space="0" w:color="auto"/>
            <w:left w:val="none" w:sz="0" w:space="0" w:color="auto"/>
            <w:bottom w:val="none" w:sz="0" w:space="0" w:color="auto"/>
            <w:right w:val="none" w:sz="0" w:space="0" w:color="auto"/>
          </w:divBdr>
        </w:div>
        <w:div w:id="1877231710">
          <w:marLeft w:val="0"/>
          <w:marRight w:val="0"/>
          <w:marTop w:val="0"/>
          <w:marBottom w:val="0"/>
          <w:divBdr>
            <w:top w:val="none" w:sz="0" w:space="0" w:color="auto"/>
            <w:left w:val="none" w:sz="0" w:space="0" w:color="auto"/>
            <w:bottom w:val="none" w:sz="0" w:space="0" w:color="auto"/>
            <w:right w:val="none" w:sz="0" w:space="0" w:color="auto"/>
          </w:divBdr>
        </w:div>
        <w:div w:id="1928343041">
          <w:marLeft w:val="0"/>
          <w:marRight w:val="0"/>
          <w:marTop w:val="0"/>
          <w:marBottom w:val="0"/>
          <w:divBdr>
            <w:top w:val="none" w:sz="0" w:space="0" w:color="auto"/>
            <w:left w:val="none" w:sz="0" w:space="0" w:color="auto"/>
            <w:bottom w:val="none" w:sz="0" w:space="0" w:color="auto"/>
            <w:right w:val="none" w:sz="0" w:space="0" w:color="auto"/>
          </w:divBdr>
        </w:div>
        <w:div w:id="2005087037">
          <w:marLeft w:val="0"/>
          <w:marRight w:val="0"/>
          <w:marTop w:val="0"/>
          <w:marBottom w:val="0"/>
          <w:divBdr>
            <w:top w:val="none" w:sz="0" w:space="0" w:color="auto"/>
            <w:left w:val="none" w:sz="0" w:space="0" w:color="auto"/>
            <w:bottom w:val="none" w:sz="0" w:space="0" w:color="auto"/>
            <w:right w:val="none" w:sz="0" w:space="0" w:color="auto"/>
          </w:divBdr>
        </w:div>
        <w:div w:id="2039315325">
          <w:marLeft w:val="0"/>
          <w:marRight w:val="0"/>
          <w:marTop w:val="0"/>
          <w:marBottom w:val="0"/>
          <w:divBdr>
            <w:top w:val="none" w:sz="0" w:space="0" w:color="auto"/>
            <w:left w:val="none" w:sz="0" w:space="0" w:color="auto"/>
            <w:bottom w:val="none" w:sz="0" w:space="0" w:color="auto"/>
            <w:right w:val="none" w:sz="0" w:space="0" w:color="auto"/>
          </w:divBdr>
        </w:div>
        <w:div w:id="2041202089">
          <w:marLeft w:val="0"/>
          <w:marRight w:val="0"/>
          <w:marTop w:val="0"/>
          <w:marBottom w:val="0"/>
          <w:divBdr>
            <w:top w:val="none" w:sz="0" w:space="0" w:color="auto"/>
            <w:left w:val="none" w:sz="0" w:space="0" w:color="auto"/>
            <w:bottom w:val="none" w:sz="0" w:space="0" w:color="auto"/>
            <w:right w:val="none" w:sz="0" w:space="0" w:color="auto"/>
          </w:divBdr>
        </w:div>
        <w:div w:id="2079934118">
          <w:marLeft w:val="0"/>
          <w:marRight w:val="0"/>
          <w:marTop w:val="0"/>
          <w:marBottom w:val="0"/>
          <w:divBdr>
            <w:top w:val="none" w:sz="0" w:space="0" w:color="auto"/>
            <w:left w:val="none" w:sz="0" w:space="0" w:color="auto"/>
            <w:bottom w:val="none" w:sz="0" w:space="0" w:color="auto"/>
            <w:right w:val="none" w:sz="0" w:space="0" w:color="auto"/>
          </w:divBdr>
        </w:div>
        <w:div w:id="2096051946">
          <w:marLeft w:val="0"/>
          <w:marRight w:val="0"/>
          <w:marTop w:val="0"/>
          <w:marBottom w:val="0"/>
          <w:divBdr>
            <w:top w:val="none" w:sz="0" w:space="0" w:color="auto"/>
            <w:left w:val="none" w:sz="0" w:space="0" w:color="auto"/>
            <w:bottom w:val="none" w:sz="0" w:space="0" w:color="auto"/>
            <w:right w:val="none" w:sz="0" w:space="0" w:color="auto"/>
          </w:divBdr>
        </w:div>
        <w:div w:id="2121215363">
          <w:marLeft w:val="0"/>
          <w:marRight w:val="0"/>
          <w:marTop w:val="0"/>
          <w:marBottom w:val="0"/>
          <w:divBdr>
            <w:top w:val="none" w:sz="0" w:space="0" w:color="auto"/>
            <w:left w:val="none" w:sz="0" w:space="0" w:color="auto"/>
            <w:bottom w:val="none" w:sz="0" w:space="0" w:color="auto"/>
            <w:right w:val="none" w:sz="0" w:space="0" w:color="auto"/>
          </w:divBdr>
        </w:div>
      </w:divsChild>
    </w:div>
    <w:div w:id="430009781">
      <w:bodyDiv w:val="1"/>
      <w:marLeft w:val="0"/>
      <w:marRight w:val="0"/>
      <w:marTop w:val="0"/>
      <w:marBottom w:val="0"/>
      <w:divBdr>
        <w:top w:val="none" w:sz="0" w:space="0" w:color="auto"/>
        <w:left w:val="none" w:sz="0" w:space="0" w:color="auto"/>
        <w:bottom w:val="none" w:sz="0" w:space="0" w:color="auto"/>
        <w:right w:val="none" w:sz="0" w:space="0" w:color="auto"/>
      </w:divBdr>
    </w:div>
    <w:div w:id="431242327">
      <w:bodyDiv w:val="1"/>
      <w:marLeft w:val="0"/>
      <w:marRight w:val="0"/>
      <w:marTop w:val="0"/>
      <w:marBottom w:val="0"/>
      <w:divBdr>
        <w:top w:val="none" w:sz="0" w:space="0" w:color="auto"/>
        <w:left w:val="none" w:sz="0" w:space="0" w:color="auto"/>
        <w:bottom w:val="none" w:sz="0" w:space="0" w:color="auto"/>
        <w:right w:val="none" w:sz="0" w:space="0" w:color="auto"/>
      </w:divBdr>
    </w:div>
    <w:div w:id="621574215">
      <w:bodyDiv w:val="1"/>
      <w:marLeft w:val="0"/>
      <w:marRight w:val="0"/>
      <w:marTop w:val="0"/>
      <w:marBottom w:val="0"/>
      <w:divBdr>
        <w:top w:val="none" w:sz="0" w:space="0" w:color="auto"/>
        <w:left w:val="none" w:sz="0" w:space="0" w:color="auto"/>
        <w:bottom w:val="none" w:sz="0" w:space="0" w:color="auto"/>
        <w:right w:val="none" w:sz="0" w:space="0" w:color="auto"/>
      </w:divBdr>
    </w:div>
    <w:div w:id="661348448">
      <w:bodyDiv w:val="1"/>
      <w:marLeft w:val="0"/>
      <w:marRight w:val="0"/>
      <w:marTop w:val="0"/>
      <w:marBottom w:val="0"/>
      <w:divBdr>
        <w:top w:val="none" w:sz="0" w:space="0" w:color="auto"/>
        <w:left w:val="none" w:sz="0" w:space="0" w:color="auto"/>
        <w:bottom w:val="none" w:sz="0" w:space="0" w:color="auto"/>
        <w:right w:val="none" w:sz="0" w:space="0" w:color="auto"/>
      </w:divBdr>
    </w:div>
    <w:div w:id="799568678">
      <w:bodyDiv w:val="1"/>
      <w:marLeft w:val="0"/>
      <w:marRight w:val="0"/>
      <w:marTop w:val="0"/>
      <w:marBottom w:val="0"/>
      <w:divBdr>
        <w:top w:val="none" w:sz="0" w:space="0" w:color="auto"/>
        <w:left w:val="none" w:sz="0" w:space="0" w:color="auto"/>
        <w:bottom w:val="none" w:sz="0" w:space="0" w:color="auto"/>
        <w:right w:val="none" w:sz="0" w:space="0" w:color="auto"/>
      </w:divBdr>
      <w:divsChild>
        <w:div w:id="1427002622">
          <w:marLeft w:val="0"/>
          <w:marRight w:val="0"/>
          <w:marTop w:val="0"/>
          <w:marBottom w:val="0"/>
          <w:divBdr>
            <w:top w:val="none" w:sz="0" w:space="0" w:color="auto"/>
            <w:left w:val="none" w:sz="0" w:space="0" w:color="auto"/>
            <w:bottom w:val="none" w:sz="0" w:space="0" w:color="auto"/>
            <w:right w:val="none" w:sz="0" w:space="0" w:color="auto"/>
          </w:divBdr>
        </w:div>
        <w:div w:id="1766724655">
          <w:marLeft w:val="0"/>
          <w:marRight w:val="0"/>
          <w:marTop w:val="0"/>
          <w:marBottom w:val="0"/>
          <w:divBdr>
            <w:top w:val="none" w:sz="0" w:space="0" w:color="auto"/>
            <w:left w:val="none" w:sz="0" w:space="0" w:color="auto"/>
            <w:bottom w:val="none" w:sz="0" w:space="0" w:color="auto"/>
            <w:right w:val="none" w:sz="0" w:space="0" w:color="auto"/>
          </w:divBdr>
        </w:div>
      </w:divsChild>
    </w:div>
    <w:div w:id="802818915">
      <w:bodyDiv w:val="1"/>
      <w:marLeft w:val="0"/>
      <w:marRight w:val="0"/>
      <w:marTop w:val="0"/>
      <w:marBottom w:val="0"/>
      <w:divBdr>
        <w:top w:val="none" w:sz="0" w:space="0" w:color="auto"/>
        <w:left w:val="none" w:sz="0" w:space="0" w:color="auto"/>
        <w:bottom w:val="none" w:sz="0" w:space="0" w:color="auto"/>
        <w:right w:val="none" w:sz="0" w:space="0" w:color="auto"/>
      </w:divBdr>
    </w:div>
    <w:div w:id="897398681">
      <w:bodyDiv w:val="1"/>
      <w:marLeft w:val="0"/>
      <w:marRight w:val="0"/>
      <w:marTop w:val="0"/>
      <w:marBottom w:val="0"/>
      <w:divBdr>
        <w:top w:val="none" w:sz="0" w:space="0" w:color="auto"/>
        <w:left w:val="none" w:sz="0" w:space="0" w:color="auto"/>
        <w:bottom w:val="none" w:sz="0" w:space="0" w:color="auto"/>
        <w:right w:val="none" w:sz="0" w:space="0" w:color="auto"/>
      </w:divBdr>
      <w:divsChild>
        <w:div w:id="35979587">
          <w:marLeft w:val="0"/>
          <w:marRight w:val="0"/>
          <w:marTop w:val="0"/>
          <w:marBottom w:val="0"/>
          <w:divBdr>
            <w:top w:val="none" w:sz="0" w:space="0" w:color="auto"/>
            <w:left w:val="none" w:sz="0" w:space="0" w:color="auto"/>
            <w:bottom w:val="none" w:sz="0" w:space="0" w:color="auto"/>
            <w:right w:val="none" w:sz="0" w:space="0" w:color="auto"/>
          </w:divBdr>
        </w:div>
        <w:div w:id="42602716">
          <w:marLeft w:val="0"/>
          <w:marRight w:val="0"/>
          <w:marTop w:val="0"/>
          <w:marBottom w:val="0"/>
          <w:divBdr>
            <w:top w:val="none" w:sz="0" w:space="0" w:color="auto"/>
            <w:left w:val="none" w:sz="0" w:space="0" w:color="auto"/>
            <w:bottom w:val="none" w:sz="0" w:space="0" w:color="auto"/>
            <w:right w:val="none" w:sz="0" w:space="0" w:color="auto"/>
          </w:divBdr>
        </w:div>
        <w:div w:id="1247884728">
          <w:marLeft w:val="0"/>
          <w:marRight w:val="0"/>
          <w:marTop w:val="0"/>
          <w:marBottom w:val="0"/>
          <w:divBdr>
            <w:top w:val="none" w:sz="0" w:space="0" w:color="auto"/>
            <w:left w:val="none" w:sz="0" w:space="0" w:color="auto"/>
            <w:bottom w:val="none" w:sz="0" w:space="0" w:color="auto"/>
            <w:right w:val="none" w:sz="0" w:space="0" w:color="auto"/>
          </w:divBdr>
        </w:div>
        <w:div w:id="1499274657">
          <w:marLeft w:val="0"/>
          <w:marRight w:val="0"/>
          <w:marTop w:val="0"/>
          <w:marBottom w:val="0"/>
          <w:divBdr>
            <w:top w:val="none" w:sz="0" w:space="0" w:color="auto"/>
            <w:left w:val="none" w:sz="0" w:space="0" w:color="auto"/>
            <w:bottom w:val="none" w:sz="0" w:space="0" w:color="auto"/>
            <w:right w:val="none" w:sz="0" w:space="0" w:color="auto"/>
          </w:divBdr>
        </w:div>
        <w:div w:id="2015494546">
          <w:marLeft w:val="0"/>
          <w:marRight w:val="0"/>
          <w:marTop w:val="0"/>
          <w:marBottom w:val="0"/>
          <w:divBdr>
            <w:top w:val="none" w:sz="0" w:space="0" w:color="auto"/>
            <w:left w:val="none" w:sz="0" w:space="0" w:color="auto"/>
            <w:bottom w:val="none" w:sz="0" w:space="0" w:color="auto"/>
            <w:right w:val="none" w:sz="0" w:space="0" w:color="auto"/>
          </w:divBdr>
        </w:div>
      </w:divsChild>
    </w:div>
    <w:div w:id="1032606458">
      <w:bodyDiv w:val="1"/>
      <w:marLeft w:val="0"/>
      <w:marRight w:val="0"/>
      <w:marTop w:val="0"/>
      <w:marBottom w:val="0"/>
      <w:divBdr>
        <w:top w:val="none" w:sz="0" w:space="0" w:color="auto"/>
        <w:left w:val="none" w:sz="0" w:space="0" w:color="auto"/>
        <w:bottom w:val="none" w:sz="0" w:space="0" w:color="auto"/>
        <w:right w:val="none" w:sz="0" w:space="0" w:color="auto"/>
      </w:divBdr>
    </w:div>
    <w:div w:id="1189369137">
      <w:bodyDiv w:val="1"/>
      <w:marLeft w:val="0"/>
      <w:marRight w:val="0"/>
      <w:marTop w:val="0"/>
      <w:marBottom w:val="0"/>
      <w:divBdr>
        <w:top w:val="none" w:sz="0" w:space="0" w:color="auto"/>
        <w:left w:val="none" w:sz="0" w:space="0" w:color="auto"/>
        <w:bottom w:val="none" w:sz="0" w:space="0" w:color="auto"/>
        <w:right w:val="none" w:sz="0" w:space="0" w:color="auto"/>
      </w:divBdr>
      <w:divsChild>
        <w:div w:id="142939937">
          <w:marLeft w:val="0"/>
          <w:marRight w:val="0"/>
          <w:marTop w:val="0"/>
          <w:marBottom w:val="0"/>
          <w:divBdr>
            <w:top w:val="none" w:sz="0" w:space="0" w:color="auto"/>
            <w:left w:val="none" w:sz="0" w:space="0" w:color="auto"/>
            <w:bottom w:val="none" w:sz="0" w:space="0" w:color="auto"/>
            <w:right w:val="none" w:sz="0" w:space="0" w:color="auto"/>
          </w:divBdr>
        </w:div>
        <w:div w:id="294215459">
          <w:marLeft w:val="0"/>
          <w:marRight w:val="0"/>
          <w:marTop w:val="0"/>
          <w:marBottom w:val="0"/>
          <w:divBdr>
            <w:top w:val="none" w:sz="0" w:space="0" w:color="auto"/>
            <w:left w:val="none" w:sz="0" w:space="0" w:color="auto"/>
            <w:bottom w:val="none" w:sz="0" w:space="0" w:color="auto"/>
            <w:right w:val="none" w:sz="0" w:space="0" w:color="auto"/>
          </w:divBdr>
        </w:div>
        <w:div w:id="732041319">
          <w:marLeft w:val="0"/>
          <w:marRight w:val="0"/>
          <w:marTop w:val="0"/>
          <w:marBottom w:val="0"/>
          <w:divBdr>
            <w:top w:val="none" w:sz="0" w:space="0" w:color="auto"/>
            <w:left w:val="none" w:sz="0" w:space="0" w:color="auto"/>
            <w:bottom w:val="none" w:sz="0" w:space="0" w:color="auto"/>
            <w:right w:val="none" w:sz="0" w:space="0" w:color="auto"/>
          </w:divBdr>
        </w:div>
        <w:div w:id="788821774">
          <w:marLeft w:val="0"/>
          <w:marRight w:val="0"/>
          <w:marTop w:val="0"/>
          <w:marBottom w:val="0"/>
          <w:divBdr>
            <w:top w:val="none" w:sz="0" w:space="0" w:color="auto"/>
            <w:left w:val="none" w:sz="0" w:space="0" w:color="auto"/>
            <w:bottom w:val="none" w:sz="0" w:space="0" w:color="auto"/>
            <w:right w:val="none" w:sz="0" w:space="0" w:color="auto"/>
          </w:divBdr>
        </w:div>
        <w:div w:id="928345512">
          <w:marLeft w:val="0"/>
          <w:marRight w:val="0"/>
          <w:marTop w:val="0"/>
          <w:marBottom w:val="0"/>
          <w:divBdr>
            <w:top w:val="none" w:sz="0" w:space="0" w:color="auto"/>
            <w:left w:val="none" w:sz="0" w:space="0" w:color="auto"/>
            <w:bottom w:val="none" w:sz="0" w:space="0" w:color="auto"/>
            <w:right w:val="none" w:sz="0" w:space="0" w:color="auto"/>
          </w:divBdr>
        </w:div>
        <w:div w:id="931664656">
          <w:marLeft w:val="0"/>
          <w:marRight w:val="0"/>
          <w:marTop w:val="0"/>
          <w:marBottom w:val="0"/>
          <w:divBdr>
            <w:top w:val="none" w:sz="0" w:space="0" w:color="auto"/>
            <w:left w:val="none" w:sz="0" w:space="0" w:color="auto"/>
            <w:bottom w:val="none" w:sz="0" w:space="0" w:color="auto"/>
            <w:right w:val="none" w:sz="0" w:space="0" w:color="auto"/>
          </w:divBdr>
        </w:div>
        <w:div w:id="972752420">
          <w:marLeft w:val="0"/>
          <w:marRight w:val="0"/>
          <w:marTop w:val="0"/>
          <w:marBottom w:val="0"/>
          <w:divBdr>
            <w:top w:val="none" w:sz="0" w:space="0" w:color="auto"/>
            <w:left w:val="none" w:sz="0" w:space="0" w:color="auto"/>
            <w:bottom w:val="none" w:sz="0" w:space="0" w:color="auto"/>
            <w:right w:val="none" w:sz="0" w:space="0" w:color="auto"/>
          </w:divBdr>
        </w:div>
        <w:div w:id="994992390">
          <w:marLeft w:val="0"/>
          <w:marRight w:val="0"/>
          <w:marTop w:val="0"/>
          <w:marBottom w:val="0"/>
          <w:divBdr>
            <w:top w:val="none" w:sz="0" w:space="0" w:color="auto"/>
            <w:left w:val="none" w:sz="0" w:space="0" w:color="auto"/>
            <w:bottom w:val="none" w:sz="0" w:space="0" w:color="auto"/>
            <w:right w:val="none" w:sz="0" w:space="0" w:color="auto"/>
          </w:divBdr>
          <w:divsChild>
            <w:div w:id="559829356">
              <w:marLeft w:val="0"/>
              <w:marRight w:val="0"/>
              <w:marTop w:val="0"/>
              <w:marBottom w:val="0"/>
              <w:divBdr>
                <w:top w:val="none" w:sz="0" w:space="0" w:color="auto"/>
                <w:left w:val="none" w:sz="0" w:space="0" w:color="auto"/>
                <w:bottom w:val="none" w:sz="0" w:space="0" w:color="auto"/>
                <w:right w:val="none" w:sz="0" w:space="0" w:color="auto"/>
              </w:divBdr>
              <w:divsChild>
                <w:div w:id="141501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854011">
          <w:marLeft w:val="0"/>
          <w:marRight w:val="0"/>
          <w:marTop w:val="0"/>
          <w:marBottom w:val="0"/>
          <w:divBdr>
            <w:top w:val="none" w:sz="0" w:space="0" w:color="auto"/>
            <w:left w:val="none" w:sz="0" w:space="0" w:color="auto"/>
            <w:bottom w:val="none" w:sz="0" w:space="0" w:color="auto"/>
            <w:right w:val="none" w:sz="0" w:space="0" w:color="auto"/>
          </w:divBdr>
        </w:div>
        <w:div w:id="1229532549">
          <w:marLeft w:val="0"/>
          <w:marRight w:val="0"/>
          <w:marTop w:val="0"/>
          <w:marBottom w:val="0"/>
          <w:divBdr>
            <w:top w:val="none" w:sz="0" w:space="0" w:color="auto"/>
            <w:left w:val="none" w:sz="0" w:space="0" w:color="auto"/>
            <w:bottom w:val="none" w:sz="0" w:space="0" w:color="auto"/>
            <w:right w:val="none" w:sz="0" w:space="0" w:color="auto"/>
          </w:divBdr>
        </w:div>
        <w:div w:id="1245261041">
          <w:marLeft w:val="0"/>
          <w:marRight w:val="0"/>
          <w:marTop w:val="0"/>
          <w:marBottom w:val="0"/>
          <w:divBdr>
            <w:top w:val="none" w:sz="0" w:space="0" w:color="auto"/>
            <w:left w:val="none" w:sz="0" w:space="0" w:color="auto"/>
            <w:bottom w:val="none" w:sz="0" w:space="0" w:color="auto"/>
            <w:right w:val="none" w:sz="0" w:space="0" w:color="auto"/>
          </w:divBdr>
        </w:div>
        <w:div w:id="1304237486">
          <w:marLeft w:val="0"/>
          <w:marRight w:val="0"/>
          <w:marTop w:val="0"/>
          <w:marBottom w:val="0"/>
          <w:divBdr>
            <w:top w:val="none" w:sz="0" w:space="0" w:color="auto"/>
            <w:left w:val="none" w:sz="0" w:space="0" w:color="auto"/>
            <w:bottom w:val="none" w:sz="0" w:space="0" w:color="auto"/>
            <w:right w:val="none" w:sz="0" w:space="0" w:color="auto"/>
          </w:divBdr>
        </w:div>
        <w:div w:id="1433622289">
          <w:marLeft w:val="0"/>
          <w:marRight w:val="0"/>
          <w:marTop w:val="0"/>
          <w:marBottom w:val="0"/>
          <w:divBdr>
            <w:top w:val="none" w:sz="0" w:space="0" w:color="auto"/>
            <w:left w:val="none" w:sz="0" w:space="0" w:color="auto"/>
            <w:bottom w:val="none" w:sz="0" w:space="0" w:color="auto"/>
            <w:right w:val="none" w:sz="0" w:space="0" w:color="auto"/>
          </w:divBdr>
        </w:div>
        <w:div w:id="1587037175">
          <w:marLeft w:val="0"/>
          <w:marRight w:val="0"/>
          <w:marTop w:val="0"/>
          <w:marBottom w:val="0"/>
          <w:divBdr>
            <w:top w:val="none" w:sz="0" w:space="0" w:color="auto"/>
            <w:left w:val="none" w:sz="0" w:space="0" w:color="auto"/>
            <w:bottom w:val="none" w:sz="0" w:space="0" w:color="auto"/>
            <w:right w:val="none" w:sz="0" w:space="0" w:color="auto"/>
          </w:divBdr>
        </w:div>
        <w:div w:id="1858890377">
          <w:marLeft w:val="0"/>
          <w:marRight w:val="0"/>
          <w:marTop w:val="0"/>
          <w:marBottom w:val="0"/>
          <w:divBdr>
            <w:top w:val="none" w:sz="0" w:space="0" w:color="auto"/>
            <w:left w:val="none" w:sz="0" w:space="0" w:color="auto"/>
            <w:bottom w:val="none" w:sz="0" w:space="0" w:color="auto"/>
            <w:right w:val="none" w:sz="0" w:space="0" w:color="auto"/>
          </w:divBdr>
        </w:div>
        <w:div w:id="1959677999">
          <w:marLeft w:val="0"/>
          <w:marRight w:val="0"/>
          <w:marTop w:val="0"/>
          <w:marBottom w:val="0"/>
          <w:divBdr>
            <w:top w:val="none" w:sz="0" w:space="0" w:color="auto"/>
            <w:left w:val="none" w:sz="0" w:space="0" w:color="auto"/>
            <w:bottom w:val="none" w:sz="0" w:space="0" w:color="auto"/>
            <w:right w:val="none" w:sz="0" w:space="0" w:color="auto"/>
          </w:divBdr>
        </w:div>
        <w:div w:id="2001733185">
          <w:marLeft w:val="0"/>
          <w:marRight w:val="0"/>
          <w:marTop w:val="0"/>
          <w:marBottom w:val="0"/>
          <w:divBdr>
            <w:top w:val="none" w:sz="0" w:space="0" w:color="auto"/>
            <w:left w:val="none" w:sz="0" w:space="0" w:color="auto"/>
            <w:bottom w:val="none" w:sz="0" w:space="0" w:color="auto"/>
            <w:right w:val="none" w:sz="0" w:space="0" w:color="auto"/>
          </w:divBdr>
        </w:div>
      </w:divsChild>
    </w:div>
    <w:div w:id="1206914302">
      <w:bodyDiv w:val="1"/>
      <w:marLeft w:val="0"/>
      <w:marRight w:val="0"/>
      <w:marTop w:val="0"/>
      <w:marBottom w:val="0"/>
      <w:divBdr>
        <w:top w:val="none" w:sz="0" w:space="0" w:color="auto"/>
        <w:left w:val="none" w:sz="0" w:space="0" w:color="auto"/>
        <w:bottom w:val="none" w:sz="0" w:space="0" w:color="auto"/>
        <w:right w:val="none" w:sz="0" w:space="0" w:color="auto"/>
      </w:divBdr>
    </w:div>
    <w:div w:id="1288243503">
      <w:bodyDiv w:val="1"/>
      <w:marLeft w:val="0"/>
      <w:marRight w:val="0"/>
      <w:marTop w:val="0"/>
      <w:marBottom w:val="0"/>
      <w:divBdr>
        <w:top w:val="none" w:sz="0" w:space="0" w:color="auto"/>
        <w:left w:val="none" w:sz="0" w:space="0" w:color="auto"/>
        <w:bottom w:val="none" w:sz="0" w:space="0" w:color="auto"/>
        <w:right w:val="none" w:sz="0" w:space="0" w:color="auto"/>
      </w:divBdr>
    </w:div>
    <w:div w:id="1311709174">
      <w:bodyDiv w:val="1"/>
      <w:marLeft w:val="0"/>
      <w:marRight w:val="0"/>
      <w:marTop w:val="0"/>
      <w:marBottom w:val="0"/>
      <w:divBdr>
        <w:top w:val="none" w:sz="0" w:space="0" w:color="auto"/>
        <w:left w:val="none" w:sz="0" w:space="0" w:color="auto"/>
        <w:bottom w:val="none" w:sz="0" w:space="0" w:color="auto"/>
        <w:right w:val="none" w:sz="0" w:space="0" w:color="auto"/>
      </w:divBdr>
      <w:divsChild>
        <w:div w:id="974063335">
          <w:marLeft w:val="0"/>
          <w:marRight w:val="0"/>
          <w:marTop w:val="0"/>
          <w:marBottom w:val="0"/>
          <w:divBdr>
            <w:top w:val="none" w:sz="0" w:space="0" w:color="auto"/>
            <w:left w:val="none" w:sz="0" w:space="0" w:color="auto"/>
            <w:bottom w:val="none" w:sz="0" w:space="0" w:color="auto"/>
            <w:right w:val="none" w:sz="0" w:space="0" w:color="auto"/>
          </w:divBdr>
        </w:div>
      </w:divsChild>
    </w:div>
    <w:div w:id="1554997720">
      <w:bodyDiv w:val="1"/>
      <w:marLeft w:val="0"/>
      <w:marRight w:val="0"/>
      <w:marTop w:val="0"/>
      <w:marBottom w:val="0"/>
      <w:divBdr>
        <w:top w:val="none" w:sz="0" w:space="0" w:color="auto"/>
        <w:left w:val="none" w:sz="0" w:space="0" w:color="auto"/>
        <w:bottom w:val="none" w:sz="0" w:space="0" w:color="auto"/>
        <w:right w:val="none" w:sz="0" w:space="0" w:color="auto"/>
      </w:divBdr>
    </w:div>
    <w:div w:id="1796751336">
      <w:bodyDiv w:val="1"/>
      <w:marLeft w:val="0"/>
      <w:marRight w:val="0"/>
      <w:marTop w:val="0"/>
      <w:marBottom w:val="0"/>
      <w:divBdr>
        <w:top w:val="none" w:sz="0" w:space="0" w:color="auto"/>
        <w:left w:val="none" w:sz="0" w:space="0" w:color="auto"/>
        <w:bottom w:val="none" w:sz="0" w:space="0" w:color="auto"/>
        <w:right w:val="none" w:sz="0" w:space="0" w:color="auto"/>
      </w:divBdr>
    </w:div>
    <w:div w:id="1822454455">
      <w:bodyDiv w:val="1"/>
      <w:marLeft w:val="0"/>
      <w:marRight w:val="0"/>
      <w:marTop w:val="0"/>
      <w:marBottom w:val="0"/>
      <w:divBdr>
        <w:top w:val="none" w:sz="0" w:space="0" w:color="auto"/>
        <w:left w:val="none" w:sz="0" w:space="0" w:color="auto"/>
        <w:bottom w:val="none" w:sz="0" w:space="0" w:color="auto"/>
        <w:right w:val="none" w:sz="0" w:space="0" w:color="auto"/>
      </w:divBdr>
    </w:div>
    <w:div w:id="1860653492">
      <w:bodyDiv w:val="1"/>
      <w:marLeft w:val="0"/>
      <w:marRight w:val="0"/>
      <w:marTop w:val="0"/>
      <w:marBottom w:val="0"/>
      <w:divBdr>
        <w:top w:val="none" w:sz="0" w:space="0" w:color="auto"/>
        <w:left w:val="none" w:sz="0" w:space="0" w:color="auto"/>
        <w:bottom w:val="none" w:sz="0" w:space="0" w:color="auto"/>
        <w:right w:val="none" w:sz="0" w:space="0" w:color="auto"/>
      </w:divBdr>
    </w:div>
    <w:div w:id="1974365878">
      <w:bodyDiv w:val="1"/>
      <w:marLeft w:val="0"/>
      <w:marRight w:val="0"/>
      <w:marTop w:val="0"/>
      <w:marBottom w:val="0"/>
      <w:divBdr>
        <w:top w:val="none" w:sz="0" w:space="0" w:color="auto"/>
        <w:left w:val="none" w:sz="0" w:space="0" w:color="auto"/>
        <w:bottom w:val="none" w:sz="0" w:space="0" w:color="auto"/>
        <w:right w:val="none" w:sz="0" w:space="0" w:color="auto"/>
      </w:divBdr>
    </w:div>
    <w:div w:id="199559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0.png"/><Relationship Id="rId26" Type="http://schemas.openxmlformats.org/officeDocument/2006/relationships/image" Target="media/image17.jpeg"/><Relationship Id="rId39" Type="http://schemas.openxmlformats.org/officeDocument/2006/relationships/image" Target="media/image29.png"/><Relationship Id="rId21" Type="http://schemas.openxmlformats.org/officeDocument/2006/relationships/image" Target="media/image13.png"/><Relationship Id="rId34" Type="http://schemas.openxmlformats.org/officeDocument/2006/relationships/image" Target="media/image25.png"/><Relationship Id="rId42" Type="http://schemas.openxmlformats.org/officeDocument/2006/relationships/oleObject" Target="embeddings/oleObject3.bin"/><Relationship Id="rId47" Type="http://schemas.openxmlformats.org/officeDocument/2006/relationships/image" Target="media/image33.png"/><Relationship Id="rId50" Type="http://schemas.openxmlformats.org/officeDocument/2006/relationships/oleObject" Target="embeddings/oleObject7.bin"/><Relationship Id="rId55" Type="http://schemas.openxmlformats.org/officeDocument/2006/relationships/image" Target="media/image39.png"/><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0.png"/><Relationship Id="rId41" Type="http://schemas.openxmlformats.org/officeDocument/2006/relationships/image" Target="media/image30.png"/><Relationship Id="rId54" Type="http://schemas.openxmlformats.org/officeDocument/2006/relationships/image" Target="media/image38.png"/><Relationship Id="rId62" Type="http://schemas.openxmlformats.org/officeDocument/2006/relationships/hyperlink" Target="http://bouchon4.fre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5.jpe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oleObject" Target="embeddings/oleObject2.bin"/><Relationship Id="rId45" Type="http://schemas.openxmlformats.org/officeDocument/2006/relationships/image" Target="media/image32.png"/><Relationship Id="rId53" Type="http://schemas.openxmlformats.org/officeDocument/2006/relationships/image" Target="media/image37.png"/><Relationship Id="rId58" Type="http://schemas.openxmlformats.org/officeDocument/2006/relationships/oleObject" Target="embeddings/oleObject9.bin"/><Relationship Id="rId5" Type="http://schemas.openxmlformats.org/officeDocument/2006/relationships/webSettings" Target="webSettings.xml"/><Relationship Id="rId15" Type="http://schemas.openxmlformats.org/officeDocument/2006/relationships/hyperlink" Target="http://www.pyrenees-passion.info/histoire_velo.php" TargetMode="External"/><Relationship Id="rId23" Type="http://schemas.openxmlformats.org/officeDocument/2006/relationships/hyperlink" Target="http://www.commeunvelo.com" TargetMode="External"/><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4.png"/><Relationship Id="rId57" Type="http://schemas.openxmlformats.org/officeDocument/2006/relationships/oleObject" Target="embeddings/oleObject8.bin"/><Relationship Id="rId61" Type="http://schemas.openxmlformats.org/officeDocument/2006/relationships/hyperlink" Target="http://www.valorplast.com/" TargetMode="External"/><Relationship Id="rId10" Type="http://schemas.openxmlformats.org/officeDocument/2006/relationships/image" Target="media/image4.png"/><Relationship Id="rId19" Type="http://schemas.openxmlformats.org/officeDocument/2006/relationships/image" Target="media/image11.png"/><Relationship Id="rId31" Type="http://schemas.openxmlformats.org/officeDocument/2006/relationships/image" Target="media/image22.png"/><Relationship Id="rId44" Type="http://schemas.openxmlformats.org/officeDocument/2006/relationships/oleObject" Target="embeddings/oleObject4.bin"/><Relationship Id="rId52" Type="http://schemas.openxmlformats.org/officeDocument/2006/relationships/image" Target="media/image36.png"/><Relationship Id="rId60" Type="http://schemas.openxmlformats.org/officeDocument/2006/relationships/hyperlink" Target="http://www.monenvironement.com/"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pader.free.fr" TargetMode="External"/><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1.png"/><Relationship Id="rId48" Type="http://schemas.openxmlformats.org/officeDocument/2006/relationships/oleObject" Target="embeddings/oleObject6.bin"/><Relationship Id="rId56" Type="http://schemas.openxmlformats.org/officeDocument/2006/relationships/image" Target="media/image40.png"/><Relationship Id="rId64"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9.pn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oleObject" Target="embeddings/oleObject1.bin"/><Relationship Id="rId46" Type="http://schemas.openxmlformats.org/officeDocument/2006/relationships/oleObject" Target="embeddings/oleObject5.bin"/><Relationship Id="rId59" Type="http://schemas.openxmlformats.org/officeDocument/2006/relationships/oleObject" Target="embeddings/oleObject10.bin"/></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7FA18-7E50-4BF8-B92E-0B61FF5BB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41</Pages>
  <Words>5094</Words>
  <Characters>28020</Characters>
  <Application>Microsoft Office Word</Application>
  <DocSecurity>0</DocSecurity>
  <Lines>233</Lines>
  <Paragraphs>66</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33048</CharactersWithSpaces>
  <SharedDoc>false</SharedDoc>
  <HLinks>
    <vt:vector size="42" baseType="variant">
      <vt:variant>
        <vt:i4>4390921</vt:i4>
      </vt:variant>
      <vt:variant>
        <vt:i4>78</vt:i4>
      </vt:variant>
      <vt:variant>
        <vt:i4>0</vt:i4>
      </vt:variant>
      <vt:variant>
        <vt:i4>5</vt:i4>
      </vt:variant>
      <vt:variant>
        <vt:lpwstr>http://fritzing.org/</vt:lpwstr>
      </vt:variant>
      <vt:variant>
        <vt:lpwstr/>
      </vt:variant>
      <vt:variant>
        <vt:i4>196701</vt:i4>
      </vt:variant>
      <vt:variant>
        <vt:i4>75</vt:i4>
      </vt:variant>
      <vt:variant>
        <vt:i4>0</vt:i4>
      </vt:variant>
      <vt:variant>
        <vt:i4>5</vt:i4>
      </vt:variant>
      <vt:variant>
        <vt:lpwstr>http://bouchon4.free/</vt:lpwstr>
      </vt:variant>
      <vt:variant>
        <vt:lpwstr/>
      </vt:variant>
      <vt:variant>
        <vt:i4>3276853</vt:i4>
      </vt:variant>
      <vt:variant>
        <vt:i4>72</vt:i4>
      </vt:variant>
      <vt:variant>
        <vt:i4>0</vt:i4>
      </vt:variant>
      <vt:variant>
        <vt:i4>5</vt:i4>
      </vt:variant>
      <vt:variant>
        <vt:lpwstr>http://www.valorplast.com/</vt:lpwstr>
      </vt:variant>
      <vt:variant>
        <vt:lpwstr/>
      </vt:variant>
      <vt:variant>
        <vt:i4>3801202</vt:i4>
      </vt:variant>
      <vt:variant>
        <vt:i4>69</vt:i4>
      </vt:variant>
      <vt:variant>
        <vt:i4>0</vt:i4>
      </vt:variant>
      <vt:variant>
        <vt:i4>5</vt:i4>
      </vt:variant>
      <vt:variant>
        <vt:lpwstr>http://www.monenvironement.com/</vt:lpwstr>
      </vt:variant>
      <vt:variant>
        <vt:lpwstr/>
      </vt:variant>
      <vt:variant>
        <vt:i4>2752636</vt:i4>
      </vt:variant>
      <vt:variant>
        <vt:i4>6</vt:i4>
      </vt:variant>
      <vt:variant>
        <vt:i4>0</vt:i4>
      </vt:variant>
      <vt:variant>
        <vt:i4>5</vt:i4>
      </vt:variant>
      <vt:variant>
        <vt:lpwstr>http://www.commeunvelo.com/</vt:lpwstr>
      </vt:variant>
      <vt:variant>
        <vt:lpwstr/>
      </vt:variant>
      <vt:variant>
        <vt:i4>917555</vt:i4>
      </vt:variant>
      <vt:variant>
        <vt:i4>3</vt:i4>
      </vt:variant>
      <vt:variant>
        <vt:i4>0</vt:i4>
      </vt:variant>
      <vt:variant>
        <vt:i4>5</vt:i4>
      </vt:variant>
      <vt:variant>
        <vt:lpwstr>http://www.pyrenees-passion.info/histoire_velo.php</vt:lpwstr>
      </vt:variant>
      <vt:variant>
        <vt:lpwstr/>
      </vt:variant>
      <vt:variant>
        <vt:i4>2883632</vt:i4>
      </vt:variant>
      <vt:variant>
        <vt:i4>0</vt:i4>
      </vt:variant>
      <vt:variant>
        <vt:i4>0</vt:i4>
      </vt:variant>
      <vt:variant>
        <vt:i4>5</vt:i4>
      </vt:variant>
      <vt:variant>
        <vt:lpwstr>http://spader.free.fr/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benmrad</dc:creator>
  <cp:keywords/>
  <dc:description/>
  <cp:lastModifiedBy>benmrad</cp:lastModifiedBy>
  <cp:revision>2</cp:revision>
  <dcterms:created xsi:type="dcterms:W3CDTF">2017-08-04T08:24:00Z</dcterms:created>
  <dcterms:modified xsi:type="dcterms:W3CDTF">2017-08-04T08:24:00Z</dcterms:modified>
</cp:coreProperties>
</file>